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A3792B" w14:textId="77777777" w:rsidR="000C19C9" w:rsidRDefault="000C19C9">
      <w:pPr>
        <w:pStyle w:val="a3"/>
      </w:pPr>
    </w:p>
    <w:p w14:paraId="636C4F4B" w14:textId="77777777" w:rsidR="000C19C9" w:rsidRDefault="000C19C9">
      <w:pPr>
        <w:pStyle w:val="a3"/>
      </w:pPr>
    </w:p>
    <w:p w14:paraId="4D2AE6EF" w14:textId="77777777" w:rsidR="000C19C9" w:rsidRDefault="008E4A67">
      <w:pPr>
        <w:jc w:val="center"/>
        <w:rPr>
          <w:sz w:val="24"/>
          <w:szCs w:val="24"/>
        </w:rPr>
      </w:pPr>
      <w:r>
        <w:rPr>
          <w:sz w:val="24"/>
          <w:szCs w:val="24"/>
        </w:rPr>
        <w:t>Муниципальное бюджетное общеобразовательное учреждение</w:t>
      </w:r>
    </w:p>
    <w:p w14:paraId="01EA2DE1" w14:textId="5826A045" w:rsidR="000C19C9" w:rsidRDefault="008E4A67">
      <w:pPr>
        <w:jc w:val="center"/>
        <w:rPr>
          <w:sz w:val="24"/>
          <w:szCs w:val="24"/>
        </w:rPr>
      </w:pPr>
      <w:r>
        <w:rPr>
          <w:sz w:val="24"/>
          <w:szCs w:val="24"/>
        </w:rPr>
        <w:t>«Основная общеобразовательная школа» с.Голубовка</w:t>
      </w:r>
    </w:p>
    <w:p w14:paraId="0FEEB60E" w14:textId="77777777" w:rsidR="000C19C9" w:rsidRDefault="008E4A67">
      <w:pPr>
        <w:jc w:val="center"/>
        <w:rPr>
          <w:sz w:val="24"/>
          <w:szCs w:val="24"/>
        </w:rPr>
      </w:pPr>
      <w:r>
        <w:rPr>
          <w:sz w:val="24"/>
          <w:szCs w:val="24"/>
        </w:rPr>
        <w:t>Партизанского муниципального округа</w:t>
      </w:r>
    </w:p>
    <w:p w14:paraId="02BBD195" w14:textId="4B9A38EF" w:rsidR="00093118" w:rsidRDefault="00093118">
      <w:pPr>
        <w:jc w:val="center"/>
        <w:rPr>
          <w:sz w:val="24"/>
          <w:szCs w:val="24"/>
        </w:rPr>
      </w:pPr>
      <w:r>
        <w:rPr>
          <w:sz w:val="24"/>
          <w:szCs w:val="24"/>
        </w:rPr>
        <w:t>Приморского края</w:t>
      </w:r>
    </w:p>
    <w:p w14:paraId="53CAFC19" w14:textId="77777777" w:rsidR="000C19C9" w:rsidRDefault="000C19C9">
      <w:pPr>
        <w:rPr>
          <w:bCs/>
          <w:sz w:val="24"/>
          <w:szCs w:val="24"/>
        </w:rPr>
      </w:pPr>
    </w:p>
    <w:p w14:paraId="2D3620BA" w14:textId="77777777" w:rsidR="000C19C9" w:rsidRDefault="000C19C9">
      <w:pPr>
        <w:rPr>
          <w:bCs/>
          <w:sz w:val="24"/>
          <w:szCs w:val="24"/>
        </w:rPr>
      </w:pPr>
    </w:p>
    <w:p w14:paraId="10924AA7" w14:textId="77777777" w:rsidR="000C19C9" w:rsidRDefault="008E4A67">
      <w:pPr>
        <w:spacing w:before="12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57469C4B" w14:textId="77777777" w:rsidR="000C19C9" w:rsidRDefault="000C19C9">
      <w:pPr>
        <w:rPr>
          <w:sz w:val="24"/>
          <w:szCs w:val="24"/>
        </w:rPr>
      </w:pPr>
    </w:p>
    <w:p w14:paraId="4AE6C8DB" w14:textId="77777777" w:rsidR="000C19C9" w:rsidRDefault="000C19C9">
      <w:pPr>
        <w:rPr>
          <w:sz w:val="24"/>
          <w:szCs w:val="24"/>
        </w:rPr>
      </w:pPr>
    </w:p>
    <w:p w14:paraId="12B44AB6" w14:textId="77777777" w:rsidR="000C19C9" w:rsidRDefault="000C19C9">
      <w:pPr>
        <w:rPr>
          <w:sz w:val="24"/>
          <w:szCs w:val="24"/>
        </w:rPr>
      </w:pPr>
    </w:p>
    <w:p w14:paraId="29A2D0BB" w14:textId="77777777" w:rsidR="000C19C9" w:rsidRDefault="000C19C9">
      <w:pPr>
        <w:rPr>
          <w:sz w:val="24"/>
          <w:szCs w:val="24"/>
        </w:rPr>
      </w:pPr>
    </w:p>
    <w:p w14:paraId="662E5AA4" w14:textId="77777777" w:rsidR="000C19C9" w:rsidRDefault="000C19C9">
      <w:pPr>
        <w:jc w:val="center"/>
        <w:rPr>
          <w:b/>
          <w:bCs/>
          <w:sz w:val="24"/>
          <w:szCs w:val="24"/>
        </w:rPr>
      </w:pPr>
    </w:p>
    <w:p w14:paraId="1B583513" w14:textId="77777777" w:rsidR="000C19C9" w:rsidRDefault="000C19C9">
      <w:pPr>
        <w:rPr>
          <w:b/>
          <w:bCs/>
          <w:sz w:val="28"/>
          <w:szCs w:val="28"/>
        </w:rPr>
      </w:pPr>
    </w:p>
    <w:p w14:paraId="21F8D82B" w14:textId="77777777" w:rsidR="000C19C9" w:rsidRDefault="000C19C9">
      <w:pPr>
        <w:pStyle w:val="a5"/>
        <w:jc w:val="center"/>
        <w:rPr>
          <w:b/>
          <w:bCs/>
          <w:color w:val="000000"/>
          <w:sz w:val="28"/>
          <w:szCs w:val="28"/>
        </w:rPr>
      </w:pPr>
    </w:p>
    <w:p w14:paraId="6289C149" w14:textId="77777777" w:rsidR="000C19C9" w:rsidRDefault="008E4A67">
      <w:pPr>
        <w:pStyle w:val="a5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Программа</w:t>
      </w:r>
    </w:p>
    <w:p w14:paraId="0E5D23B2" w14:textId="77777777" w:rsidR="000C19C9" w:rsidRDefault="008E4A67">
      <w:pPr>
        <w:pStyle w:val="a5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профильной смены интелектуального направления </w:t>
      </w:r>
    </w:p>
    <w:p w14:paraId="262F2707" w14:textId="77777777" w:rsidR="000C19C9" w:rsidRDefault="008E4A67">
      <w:pPr>
        <w:pStyle w:val="a5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летнего оздоровительного лагеря </w:t>
      </w:r>
    </w:p>
    <w:p w14:paraId="79F8F654" w14:textId="77777777" w:rsidR="000C19C9" w:rsidRDefault="008E4A67">
      <w:pPr>
        <w:pStyle w:val="a5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на базе </w:t>
      </w:r>
      <w:r>
        <w:rPr>
          <w:b/>
          <w:bCs/>
          <w:sz w:val="28"/>
          <w:szCs w:val="28"/>
        </w:rPr>
        <w:t>МБОУ «ООШ» с. Голубовка ПМО</w:t>
      </w:r>
    </w:p>
    <w:p w14:paraId="5F0EFCF5" w14:textId="77777777" w:rsidR="000C19C9" w:rsidRDefault="000C19C9">
      <w:pPr>
        <w:pStyle w:val="a5"/>
        <w:jc w:val="center"/>
        <w:rPr>
          <w:b/>
          <w:bCs/>
          <w:sz w:val="28"/>
          <w:szCs w:val="28"/>
        </w:rPr>
      </w:pPr>
    </w:p>
    <w:p w14:paraId="5D0B3A5D" w14:textId="77777777" w:rsidR="000C19C9" w:rsidRDefault="008E4A67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«Орлята России»</w:t>
      </w:r>
    </w:p>
    <w:p w14:paraId="12CAE930" w14:textId="77777777" w:rsidR="000C19C9" w:rsidRDefault="000C19C9">
      <w:pPr>
        <w:rPr>
          <w:b/>
          <w:bCs/>
          <w:sz w:val="24"/>
          <w:szCs w:val="24"/>
        </w:rPr>
      </w:pPr>
    </w:p>
    <w:p w14:paraId="0D60A364" w14:textId="77777777" w:rsidR="000C19C9" w:rsidRDefault="000C19C9">
      <w:pPr>
        <w:rPr>
          <w:bCs/>
          <w:sz w:val="24"/>
          <w:szCs w:val="24"/>
        </w:rPr>
      </w:pPr>
    </w:p>
    <w:p w14:paraId="4F68FBB5" w14:textId="77777777" w:rsidR="000C19C9" w:rsidRDefault="008E4A67">
      <w:pPr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</w:t>
      </w:r>
    </w:p>
    <w:p w14:paraId="098D3A6E" w14:textId="77777777" w:rsidR="000C19C9" w:rsidRDefault="000C19C9">
      <w:pPr>
        <w:jc w:val="right"/>
        <w:rPr>
          <w:bCs/>
          <w:sz w:val="24"/>
          <w:szCs w:val="24"/>
        </w:rPr>
      </w:pPr>
    </w:p>
    <w:p w14:paraId="0A07421D" w14:textId="77777777" w:rsidR="000C19C9" w:rsidRDefault="000C19C9">
      <w:pPr>
        <w:jc w:val="right"/>
        <w:rPr>
          <w:bCs/>
          <w:sz w:val="24"/>
          <w:szCs w:val="24"/>
        </w:rPr>
      </w:pPr>
    </w:p>
    <w:p w14:paraId="53801632" w14:textId="77777777" w:rsidR="000C19C9" w:rsidRDefault="000C19C9">
      <w:pPr>
        <w:jc w:val="right"/>
        <w:rPr>
          <w:bCs/>
          <w:sz w:val="24"/>
          <w:szCs w:val="24"/>
        </w:rPr>
      </w:pPr>
    </w:p>
    <w:p w14:paraId="73E056D3" w14:textId="77777777" w:rsidR="000C19C9" w:rsidRDefault="000C19C9">
      <w:pPr>
        <w:jc w:val="right"/>
        <w:rPr>
          <w:bCs/>
          <w:sz w:val="24"/>
          <w:szCs w:val="24"/>
        </w:rPr>
      </w:pPr>
    </w:p>
    <w:p w14:paraId="006FD49E" w14:textId="77777777" w:rsidR="000C19C9" w:rsidRDefault="000C19C9">
      <w:pPr>
        <w:jc w:val="right"/>
        <w:rPr>
          <w:bCs/>
          <w:sz w:val="24"/>
          <w:szCs w:val="24"/>
        </w:rPr>
      </w:pPr>
    </w:p>
    <w:p w14:paraId="5D3C5D88" w14:textId="77777777" w:rsidR="000C19C9" w:rsidRDefault="000C19C9">
      <w:pPr>
        <w:jc w:val="right"/>
        <w:rPr>
          <w:bCs/>
          <w:sz w:val="24"/>
          <w:szCs w:val="24"/>
        </w:rPr>
      </w:pPr>
    </w:p>
    <w:p w14:paraId="6FDD03B8" w14:textId="7687117F" w:rsidR="000C19C9" w:rsidRDefault="008E4A67">
      <w:pPr>
        <w:jc w:val="right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Автор – составитель:</w:t>
      </w:r>
    </w:p>
    <w:p w14:paraId="0CE4A2EE" w14:textId="2C190CB4" w:rsidR="000C19C9" w:rsidRDefault="00093118">
      <w:pPr>
        <w:wordWrap w:val="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у</w:t>
      </w:r>
      <w:r w:rsidR="008E4A67">
        <w:rPr>
          <w:bCs/>
          <w:sz w:val="28"/>
          <w:szCs w:val="28"/>
        </w:rPr>
        <w:t>читель начальных классов</w:t>
      </w:r>
    </w:p>
    <w:p w14:paraId="3A4B4C51" w14:textId="77777777" w:rsidR="000C19C9" w:rsidRDefault="008E4A67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Насирова Г.К.</w:t>
      </w:r>
    </w:p>
    <w:p w14:paraId="75BBA0AE" w14:textId="77777777" w:rsidR="000C19C9" w:rsidRDefault="000C19C9">
      <w:pPr>
        <w:rPr>
          <w:bCs/>
          <w:sz w:val="28"/>
          <w:szCs w:val="28"/>
        </w:rPr>
      </w:pPr>
    </w:p>
    <w:p w14:paraId="3A102A93" w14:textId="77777777" w:rsidR="000C19C9" w:rsidRDefault="000C19C9">
      <w:pPr>
        <w:shd w:val="clear" w:color="auto" w:fill="FFFFFF"/>
        <w:jc w:val="center"/>
        <w:rPr>
          <w:bCs/>
          <w:sz w:val="28"/>
          <w:szCs w:val="28"/>
        </w:rPr>
      </w:pPr>
    </w:p>
    <w:p w14:paraId="193E0A85" w14:textId="77777777" w:rsidR="000C19C9" w:rsidRDefault="000C19C9">
      <w:pPr>
        <w:shd w:val="clear" w:color="auto" w:fill="FFFFFF"/>
        <w:jc w:val="center"/>
        <w:rPr>
          <w:bCs/>
          <w:sz w:val="28"/>
          <w:szCs w:val="28"/>
        </w:rPr>
      </w:pPr>
    </w:p>
    <w:p w14:paraId="7C263DDF" w14:textId="77777777" w:rsidR="000C19C9" w:rsidRDefault="000C19C9">
      <w:pPr>
        <w:shd w:val="clear" w:color="auto" w:fill="FFFFFF"/>
        <w:jc w:val="center"/>
        <w:rPr>
          <w:bCs/>
          <w:sz w:val="24"/>
          <w:szCs w:val="24"/>
        </w:rPr>
      </w:pPr>
    </w:p>
    <w:p w14:paraId="62207EA2" w14:textId="77777777" w:rsidR="000C19C9" w:rsidRDefault="000C19C9">
      <w:pPr>
        <w:shd w:val="clear" w:color="auto" w:fill="FFFFFF"/>
        <w:jc w:val="center"/>
        <w:rPr>
          <w:bCs/>
          <w:sz w:val="24"/>
          <w:szCs w:val="24"/>
        </w:rPr>
      </w:pPr>
    </w:p>
    <w:p w14:paraId="13A6F8FA" w14:textId="77777777" w:rsidR="000C19C9" w:rsidRDefault="000C19C9">
      <w:pPr>
        <w:shd w:val="clear" w:color="auto" w:fill="FFFFFF"/>
        <w:jc w:val="center"/>
        <w:rPr>
          <w:bCs/>
          <w:sz w:val="24"/>
          <w:szCs w:val="24"/>
        </w:rPr>
      </w:pPr>
    </w:p>
    <w:p w14:paraId="07AA466C" w14:textId="77777777" w:rsidR="000C19C9" w:rsidRDefault="000C19C9">
      <w:pPr>
        <w:shd w:val="clear" w:color="auto" w:fill="FFFFFF"/>
        <w:jc w:val="center"/>
        <w:rPr>
          <w:bCs/>
          <w:sz w:val="24"/>
          <w:szCs w:val="24"/>
        </w:rPr>
      </w:pPr>
    </w:p>
    <w:p w14:paraId="2A5C482C" w14:textId="77777777" w:rsidR="000C19C9" w:rsidRDefault="000C19C9">
      <w:pPr>
        <w:shd w:val="clear" w:color="auto" w:fill="FFFFFF"/>
        <w:jc w:val="center"/>
        <w:rPr>
          <w:bCs/>
          <w:sz w:val="24"/>
          <w:szCs w:val="24"/>
        </w:rPr>
      </w:pPr>
    </w:p>
    <w:p w14:paraId="31497689" w14:textId="77777777" w:rsidR="000C19C9" w:rsidRDefault="000C19C9">
      <w:pPr>
        <w:shd w:val="clear" w:color="auto" w:fill="FFFFFF"/>
        <w:jc w:val="center"/>
        <w:rPr>
          <w:bCs/>
          <w:sz w:val="24"/>
          <w:szCs w:val="24"/>
        </w:rPr>
      </w:pPr>
    </w:p>
    <w:p w14:paraId="6A55223C" w14:textId="77777777" w:rsidR="000C19C9" w:rsidRDefault="000C19C9">
      <w:pPr>
        <w:shd w:val="clear" w:color="auto" w:fill="FFFFFF"/>
        <w:jc w:val="center"/>
        <w:rPr>
          <w:bCs/>
          <w:sz w:val="24"/>
          <w:szCs w:val="24"/>
        </w:rPr>
      </w:pPr>
    </w:p>
    <w:p w14:paraId="5F0F480A" w14:textId="77777777" w:rsidR="000C19C9" w:rsidRDefault="000C19C9">
      <w:pPr>
        <w:shd w:val="clear" w:color="auto" w:fill="FFFFFF"/>
        <w:jc w:val="center"/>
        <w:rPr>
          <w:bCs/>
          <w:sz w:val="24"/>
          <w:szCs w:val="24"/>
        </w:rPr>
      </w:pPr>
    </w:p>
    <w:p w14:paraId="684B8537" w14:textId="77777777" w:rsidR="000C19C9" w:rsidRDefault="000C19C9">
      <w:pPr>
        <w:shd w:val="clear" w:color="auto" w:fill="FFFFFF"/>
        <w:jc w:val="center"/>
        <w:rPr>
          <w:bCs/>
          <w:sz w:val="24"/>
          <w:szCs w:val="24"/>
        </w:rPr>
      </w:pPr>
    </w:p>
    <w:p w14:paraId="34428A2A" w14:textId="77777777" w:rsidR="000C19C9" w:rsidRDefault="000C19C9">
      <w:pPr>
        <w:shd w:val="clear" w:color="auto" w:fill="FFFFFF"/>
        <w:jc w:val="center"/>
        <w:rPr>
          <w:bCs/>
          <w:sz w:val="24"/>
          <w:szCs w:val="24"/>
        </w:rPr>
      </w:pPr>
    </w:p>
    <w:p w14:paraId="77BB3868" w14:textId="77777777" w:rsidR="000C19C9" w:rsidRDefault="000C19C9">
      <w:pPr>
        <w:shd w:val="clear" w:color="auto" w:fill="FFFFFF"/>
        <w:jc w:val="center"/>
        <w:rPr>
          <w:bCs/>
          <w:sz w:val="24"/>
          <w:szCs w:val="24"/>
        </w:rPr>
      </w:pPr>
    </w:p>
    <w:p w14:paraId="646FF51A" w14:textId="77777777" w:rsidR="000C19C9" w:rsidRDefault="000C19C9">
      <w:pPr>
        <w:shd w:val="clear" w:color="auto" w:fill="FFFFFF"/>
        <w:jc w:val="center"/>
        <w:rPr>
          <w:bCs/>
          <w:sz w:val="24"/>
          <w:szCs w:val="24"/>
        </w:rPr>
      </w:pPr>
    </w:p>
    <w:p w14:paraId="361AC215" w14:textId="77777777" w:rsidR="000C19C9" w:rsidRDefault="008E4A67">
      <w:pPr>
        <w:jc w:val="center"/>
        <w:rPr>
          <w:sz w:val="24"/>
          <w:szCs w:val="24"/>
        </w:rPr>
      </w:pPr>
      <w:r>
        <w:rPr>
          <w:sz w:val="24"/>
          <w:szCs w:val="24"/>
        </w:rPr>
        <w:t>Голубовка 2025г.</w:t>
      </w:r>
    </w:p>
    <w:p w14:paraId="4ADC5891" w14:textId="77777777" w:rsidR="000C19C9" w:rsidRDefault="008E4A67" w:rsidP="00093118">
      <w:pPr>
        <w:pStyle w:val="1"/>
        <w:numPr>
          <w:ilvl w:val="0"/>
          <w:numId w:val="1"/>
        </w:numPr>
        <w:tabs>
          <w:tab w:val="left" w:pos="567"/>
        </w:tabs>
        <w:spacing w:before="73"/>
        <w:ind w:left="0" w:firstLine="0"/>
        <w:jc w:val="center"/>
      </w:pPr>
      <w:r>
        <w:t>Информационная</w:t>
      </w:r>
      <w:r>
        <w:rPr>
          <w:spacing w:val="-7"/>
        </w:rPr>
        <w:t xml:space="preserve"> </w:t>
      </w:r>
      <w:r>
        <w:t>карта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8"/>
        <w:gridCol w:w="142"/>
        <w:gridCol w:w="7078"/>
      </w:tblGrid>
      <w:tr w:rsidR="000C19C9" w14:paraId="6DE328D8" w14:textId="77777777" w:rsidTr="006C21AC">
        <w:trPr>
          <w:trHeight w:val="830"/>
        </w:trPr>
        <w:tc>
          <w:tcPr>
            <w:tcW w:w="2278" w:type="dxa"/>
            <w:vAlign w:val="center"/>
          </w:tcPr>
          <w:p w14:paraId="343CDA27" w14:textId="6226A6CF" w:rsidR="000C19C9" w:rsidRDefault="008E4A67" w:rsidP="00093118">
            <w:pPr>
              <w:pStyle w:val="TableParagraph"/>
              <w:tabs>
                <w:tab w:val="left" w:pos="1355"/>
              </w:tabs>
              <w:ind w:left="107" w:right="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Полное</w:t>
            </w:r>
            <w:r w:rsidR="0009311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название программы</w:t>
            </w:r>
          </w:p>
        </w:tc>
        <w:tc>
          <w:tcPr>
            <w:tcW w:w="7220" w:type="dxa"/>
            <w:gridSpan w:val="2"/>
          </w:tcPr>
          <w:p w14:paraId="1D89DA59" w14:textId="11A0667F" w:rsidR="000C19C9" w:rsidRDefault="008E4A67" w:rsidP="00093118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Программа профильной смены лагеря дневного пребывания «Жив</w:t>
            </w:r>
            <w:r w:rsidR="00093118">
              <w:rPr>
                <w:sz w:val="24"/>
              </w:rPr>
              <w:t>ё</w:t>
            </w:r>
            <w:r>
              <w:rPr>
                <w:sz w:val="24"/>
              </w:rPr>
              <w:t xml:space="preserve">м и развиваемся вместе с РДДМ» </w:t>
            </w:r>
            <w:r>
              <w:rPr>
                <w:color w:val="000000"/>
                <w:sz w:val="24"/>
                <w:szCs w:val="24"/>
              </w:rPr>
              <w:t xml:space="preserve">на базе </w:t>
            </w:r>
            <w:r>
              <w:rPr>
                <w:sz w:val="24"/>
                <w:szCs w:val="24"/>
              </w:rPr>
              <w:t>МБОУ «ООШ» с.Голубовка ПМО</w:t>
            </w:r>
          </w:p>
          <w:p w14:paraId="4C8A3A15" w14:textId="5A9B62E6" w:rsidR="000C19C9" w:rsidRDefault="008E4A67" w:rsidP="0009311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1"/>
                <w:sz w:val="24"/>
              </w:rPr>
              <w:t xml:space="preserve"> </w:t>
            </w:r>
            <w:r w:rsidR="00093118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творчество.</w:t>
            </w:r>
          </w:p>
        </w:tc>
      </w:tr>
      <w:tr w:rsidR="000C19C9" w14:paraId="6C31D1F2" w14:textId="77777777" w:rsidTr="006C21AC">
        <w:trPr>
          <w:trHeight w:val="1931"/>
        </w:trPr>
        <w:tc>
          <w:tcPr>
            <w:tcW w:w="2278" w:type="dxa"/>
            <w:vAlign w:val="center"/>
          </w:tcPr>
          <w:p w14:paraId="3EA2D1EB" w14:textId="77777777" w:rsidR="000C19C9" w:rsidRDefault="008E4A67" w:rsidP="00093118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программы</w:t>
            </w:r>
          </w:p>
        </w:tc>
        <w:tc>
          <w:tcPr>
            <w:tcW w:w="7220" w:type="dxa"/>
            <w:gridSpan w:val="2"/>
          </w:tcPr>
          <w:p w14:paraId="075BEA22" w14:textId="7D544278" w:rsidR="000C19C9" w:rsidRDefault="008E4A67" w:rsidP="00093118">
            <w:pPr>
              <w:pStyle w:val="TableParagraph"/>
              <w:ind w:left="144" w:right="95"/>
              <w:jc w:val="both"/>
              <w:rPr>
                <w:sz w:val="24"/>
              </w:rPr>
            </w:pPr>
            <w:r>
              <w:rPr>
                <w:sz w:val="24"/>
              </w:rPr>
              <w:t>Создание системы мероприятий, обеспечивающих полноценный отдых и творческое развитие детей, направленных на сохранение и укрепление физического, эмоционального и психологического 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вкуса и творческих способностей через включение каждого в разнообразную общественно-значимую и личностно-ориентированную деятельность по направлениям РДДМ</w:t>
            </w:r>
          </w:p>
        </w:tc>
      </w:tr>
      <w:tr w:rsidR="000C19C9" w14:paraId="64FAD3BB" w14:textId="77777777" w:rsidTr="006C21AC">
        <w:trPr>
          <w:trHeight w:val="5592"/>
        </w:trPr>
        <w:tc>
          <w:tcPr>
            <w:tcW w:w="2278" w:type="dxa"/>
            <w:vAlign w:val="center"/>
          </w:tcPr>
          <w:p w14:paraId="4E502893" w14:textId="551DA083" w:rsidR="000C19C9" w:rsidRDefault="008E4A67" w:rsidP="00093118">
            <w:pPr>
              <w:pStyle w:val="TableParagraph"/>
              <w:tabs>
                <w:tab w:val="left" w:pos="1588"/>
              </w:tabs>
              <w:ind w:left="107" w:right="9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Основные</w:t>
            </w:r>
            <w:r w:rsidR="0009311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 программы</w:t>
            </w:r>
          </w:p>
        </w:tc>
        <w:tc>
          <w:tcPr>
            <w:tcW w:w="7220" w:type="dxa"/>
            <w:gridSpan w:val="2"/>
          </w:tcPr>
          <w:p w14:paraId="74316C63" w14:textId="77777777" w:rsidR="000C19C9" w:rsidRDefault="008E4A67" w:rsidP="00093118">
            <w:pPr>
              <w:pStyle w:val="TableParagraph"/>
              <w:ind w:left="144" w:right="97"/>
              <w:jc w:val="both"/>
              <w:rPr>
                <w:sz w:val="24"/>
              </w:rPr>
            </w:pPr>
            <w:r>
              <w:rPr>
                <w:sz w:val="24"/>
              </w:rPr>
              <w:t>Обеспечить комплекс условий, способствующих сохранению и укреплению здоровья.</w:t>
            </w:r>
          </w:p>
          <w:p w14:paraId="2717FBC4" w14:textId="77777777" w:rsidR="000C19C9" w:rsidRDefault="008E4A67" w:rsidP="00093118">
            <w:pPr>
              <w:pStyle w:val="TableParagraph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  <w:p w14:paraId="5E2253F6" w14:textId="6593C741" w:rsidR="000C19C9" w:rsidRDefault="008E4A67" w:rsidP="00093118">
            <w:pPr>
              <w:pStyle w:val="TableParagraph"/>
              <w:ind w:left="144" w:right="95"/>
              <w:jc w:val="both"/>
              <w:rPr>
                <w:sz w:val="24"/>
              </w:rPr>
            </w:pPr>
            <w:r>
              <w:rPr>
                <w:sz w:val="24"/>
              </w:rPr>
              <w:t>«Российского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молодежи»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лагеря через проведение работы с детьми, сочетающей развитие и воспитание ребят с оздоровительным отдыхом.</w:t>
            </w:r>
          </w:p>
          <w:p w14:paraId="65FBE253" w14:textId="24F67C8B" w:rsidR="000C19C9" w:rsidRDefault="008E4A67" w:rsidP="00093118">
            <w:pPr>
              <w:pStyle w:val="TableParagraph"/>
              <w:ind w:left="144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Создать условия для самореализации детей в различных видах деятельности посредством вовлечения их в работу по направлениям </w:t>
            </w:r>
            <w:r>
              <w:rPr>
                <w:spacing w:val="-2"/>
                <w:sz w:val="24"/>
              </w:rPr>
              <w:t>РДДМ.</w:t>
            </w:r>
          </w:p>
          <w:p w14:paraId="0B2681D1" w14:textId="77777777" w:rsidR="000C19C9" w:rsidRDefault="008E4A67" w:rsidP="00093118">
            <w:pPr>
              <w:pStyle w:val="TableParagraph"/>
              <w:ind w:left="144"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ребят навыков коммуникативных компетенций в межкультурной коммуникации посредством медиаобразования.</w:t>
            </w:r>
          </w:p>
          <w:p w14:paraId="5F4EE579" w14:textId="73D984FD" w:rsidR="000C19C9" w:rsidRDefault="008E4A67" w:rsidP="00093118">
            <w:pPr>
              <w:pStyle w:val="TableParagraph"/>
              <w:ind w:left="144" w:right="9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 по привитию ЗОЖ, оздоровлению детей,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профилактике заболеваний и по профилактике детской безнадзорности в каникулярное время.</w:t>
            </w:r>
          </w:p>
          <w:p w14:paraId="70C635C9" w14:textId="10F3AE08" w:rsidR="000C19C9" w:rsidRDefault="008E4A67" w:rsidP="00093118">
            <w:pPr>
              <w:pStyle w:val="TableParagraph"/>
              <w:ind w:left="144" w:right="10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сотрудничества детей и взрослых на основе само</w:t>
            </w:r>
            <w:r>
              <w:rPr>
                <w:spacing w:val="-2"/>
                <w:sz w:val="24"/>
              </w:rPr>
              <w:t>управления.</w:t>
            </w:r>
          </w:p>
          <w:p w14:paraId="49B5F813" w14:textId="09ACECF2" w:rsidR="000C19C9" w:rsidRDefault="008E4A67" w:rsidP="00093118">
            <w:pPr>
              <w:pStyle w:val="TableParagraph"/>
              <w:ind w:left="144" w:right="95"/>
              <w:jc w:val="both"/>
              <w:rPr>
                <w:sz w:val="24"/>
              </w:rPr>
            </w:pPr>
            <w:r>
              <w:rPr>
                <w:sz w:val="24"/>
              </w:rPr>
              <w:t>Развитие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укрепление взаимосвязей школы, семьи, общественности,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учреждений дополнительного образования детей, культуры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каникулярного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подрост</w:t>
            </w:r>
            <w:r>
              <w:rPr>
                <w:spacing w:val="-4"/>
                <w:sz w:val="24"/>
              </w:rPr>
              <w:t>ков.</w:t>
            </w:r>
          </w:p>
        </w:tc>
      </w:tr>
      <w:tr w:rsidR="000C19C9" w14:paraId="485DC8B6" w14:textId="77777777" w:rsidTr="006C21AC">
        <w:trPr>
          <w:trHeight w:val="286"/>
        </w:trPr>
        <w:tc>
          <w:tcPr>
            <w:tcW w:w="2278" w:type="dxa"/>
            <w:vAlign w:val="center"/>
          </w:tcPr>
          <w:p w14:paraId="05999D2E" w14:textId="196DFF89" w:rsidR="000C19C9" w:rsidRDefault="008E4A67" w:rsidP="00093118">
            <w:pPr>
              <w:pStyle w:val="TableParagraph"/>
              <w:ind w:left="107" w:right="91"/>
              <w:jc w:val="center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програм</w:t>
            </w:r>
            <w:r>
              <w:rPr>
                <w:spacing w:val="-6"/>
                <w:sz w:val="24"/>
              </w:rPr>
              <w:t>мы</w:t>
            </w:r>
          </w:p>
        </w:tc>
        <w:tc>
          <w:tcPr>
            <w:tcW w:w="7220" w:type="dxa"/>
            <w:gridSpan w:val="2"/>
          </w:tcPr>
          <w:p w14:paraId="712FA4EE" w14:textId="5370DE36" w:rsidR="000C19C9" w:rsidRDefault="008E4A67" w:rsidP="00093118">
            <w:pPr>
              <w:pStyle w:val="TableParagraph"/>
              <w:ind w:left="59" w:right="97" w:firstLine="48"/>
              <w:jc w:val="both"/>
              <w:rPr>
                <w:sz w:val="24"/>
              </w:rPr>
            </w:pPr>
            <w:r>
              <w:rPr>
                <w:sz w:val="24"/>
              </w:rPr>
              <w:t>Принцип гуманизма – отношение к каждому ребенку как самоцен</w:t>
            </w:r>
            <w:r>
              <w:rPr>
                <w:spacing w:val="-2"/>
                <w:sz w:val="24"/>
              </w:rPr>
              <w:t>ности.</w:t>
            </w:r>
          </w:p>
          <w:p w14:paraId="4BD739A5" w14:textId="0948DB0E" w:rsidR="000C19C9" w:rsidRDefault="008E4A67" w:rsidP="00093118">
            <w:pPr>
              <w:pStyle w:val="TableParagraph"/>
              <w:ind w:left="59" w:right="94" w:firstLine="48"/>
              <w:jc w:val="both"/>
              <w:rPr>
                <w:sz w:val="24"/>
              </w:rPr>
            </w:pPr>
            <w:r>
              <w:rPr>
                <w:sz w:val="24"/>
              </w:rPr>
              <w:t>Принцип духовности – формирование у детей и подростков гуманистических духовных ориентаций, потребностей к присвоению общечеловеческих ценностей.</w:t>
            </w:r>
          </w:p>
          <w:p w14:paraId="1ACB3A19" w14:textId="1C56E1D9" w:rsidR="000C19C9" w:rsidRDefault="008E4A67" w:rsidP="00093118">
            <w:pPr>
              <w:pStyle w:val="TableParagraph"/>
              <w:ind w:left="59" w:right="91" w:firstLine="48"/>
              <w:jc w:val="both"/>
              <w:rPr>
                <w:sz w:val="24"/>
              </w:rPr>
            </w:pPr>
            <w:r>
              <w:rPr>
                <w:sz w:val="24"/>
              </w:rPr>
              <w:t>Принцип учёта динамики состояния здоровья в физическом, психоэмоциональном, социальном аспектах.</w:t>
            </w:r>
          </w:p>
          <w:p w14:paraId="01808BAE" w14:textId="77777777" w:rsidR="000C19C9" w:rsidRDefault="008E4A67" w:rsidP="00093118">
            <w:pPr>
              <w:pStyle w:val="TableParagraph"/>
              <w:ind w:left="59" w:right="96" w:firstLine="48"/>
              <w:jc w:val="both"/>
              <w:rPr>
                <w:sz w:val="24"/>
              </w:rPr>
            </w:pPr>
            <w:r>
              <w:rPr>
                <w:sz w:val="24"/>
              </w:rPr>
              <w:t>Принцип толерантности – терпимости к мнению других людей, к инакомыслию и другим культурам, другому образу жизни.</w:t>
            </w:r>
          </w:p>
          <w:p w14:paraId="3B7B4756" w14:textId="74ADE36B" w:rsidR="000C19C9" w:rsidRDefault="008E4A67" w:rsidP="00093118">
            <w:pPr>
              <w:pStyle w:val="TableParagraph"/>
              <w:ind w:left="59" w:right="93" w:firstLine="48"/>
              <w:jc w:val="both"/>
              <w:rPr>
                <w:sz w:val="24"/>
              </w:rPr>
            </w:pPr>
            <w:r>
              <w:rPr>
                <w:sz w:val="24"/>
              </w:rPr>
              <w:t>Принцип вариативности – многообразие форм работы, отдыха и развлечений, различные варианты технологии и содержания воспи</w:t>
            </w:r>
            <w:r>
              <w:rPr>
                <w:spacing w:val="-2"/>
                <w:sz w:val="24"/>
              </w:rPr>
              <w:t>тания.</w:t>
            </w:r>
          </w:p>
          <w:p w14:paraId="036C7FC5" w14:textId="77777777" w:rsidR="000C19C9" w:rsidRDefault="008E4A67" w:rsidP="00093118">
            <w:pPr>
              <w:pStyle w:val="TableParagraph"/>
              <w:ind w:left="59" w:right="95" w:firstLine="4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Принцип нравственного отношения друг к другу, к окружающему </w:t>
            </w:r>
            <w:r>
              <w:rPr>
                <w:spacing w:val="-2"/>
                <w:sz w:val="24"/>
              </w:rPr>
              <w:t>миру.</w:t>
            </w:r>
          </w:p>
          <w:p w14:paraId="3CB45A41" w14:textId="77777777" w:rsidR="000C19C9" w:rsidRDefault="008E4A67" w:rsidP="00093118">
            <w:pPr>
              <w:pStyle w:val="TableParagraph"/>
              <w:ind w:left="107"/>
              <w:jc w:val="both"/>
              <w:rPr>
                <w:spacing w:val="-2"/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делу.</w:t>
            </w:r>
          </w:p>
          <w:p w14:paraId="674454D8" w14:textId="77777777" w:rsidR="00093118" w:rsidRDefault="00093118" w:rsidP="0009311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добровольности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делах.</w:t>
            </w:r>
          </w:p>
          <w:p w14:paraId="4377C0A7" w14:textId="77777777" w:rsidR="00093118" w:rsidRDefault="00093118" w:rsidP="00093118">
            <w:pPr>
              <w:pStyle w:val="TableParagraph"/>
              <w:spacing w:before="7"/>
              <w:ind w:left="107" w:right="1232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14:paraId="746E591E" w14:textId="6426ACDE" w:rsidR="00093118" w:rsidRDefault="00093118" w:rsidP="00093118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работы.</w:t>
            </w:r>
          </w:p>
        </w:tc>
      </w:tr>
      <w:tr w:rsidR="000C19C9" w14:paraId="52F4546E" w14:textId="77777777" w:rsidTr="006C21AC">
        <w:trPr>
          <w:trHeight w:val="306"/>
        </w:trPr>
        <w:tc>
          <w:tcPr>
            <w:tcW w:w="2420" w:type="dxa"/>
            <w:gridSpan w:val="2"/>
            <w:vAlign w:val="center"/>
          </w:tcPr>
          <w:p w14:paraId="16E80A37" w14:textId="77777777" w:rsidR="000C19C9" w:rsidRDefault="008E4A67" w:rsidP="00093118">
            <w:pPr>
              <w:pStyle w:val="TableParagraph"/>
              <w:spacing w:before="1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условия:</w:t>
            </w:r>
          </w:p>
        </w:tc>
        <w:tc>
          <w:tcPr>
            <w:tcW w:w="7078" w:type="dxa"/>
          </w:tcPr>
          <w:p w14:paraId="5EDCAD61" w14:textId="77777777" w:rsidR="000C19C9" w:rsidRDefault="008E4A67" w:rsidP="0009311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0C19C9" w14:paraId="7496E8F3" w14:textId="77777777" w:rsidTr="006C21AC">
        <w:trPr>
          <w:trHeight w:val="1274"/>
        </w:trPr>
        <w:tc>
          <w:tcPr>
            <w:tcW w:w="2420" w:type="dxa"/>
            <w:gridSpan w:val="2"/>
            <w:vAlign w:val="center"/>
          </w:tcPr>
          <w:p w14:paraId="0257D2E9" w14:textId="77777777" w:rsidR="000C19C9" w:rsidRDefault="008E4A67" w:rsidP="00093118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7078" w:type="dxa"/>
          </w:tcPr>
          <w:p w14:paraId="683FD9E4" w14:textId="26B9E8E8" w:rsidR="000C19C9" w:rsidRDefault="008E4A67" w:rsidP="006C21AC">
            <w:pPr>
              <w:pStyle w:val="TableParagraph"/>
              <w:ind w:left="107" w:right="13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Лагерь организуется на базе </w:t>
            </w:r>
            <w:r w:rsidRPr="00093118">
              <w:rPr>
                <w:sz w:val="24"/>
                <w:szCs w:val="24"/>
              </w:rPr>
              <w:t>МБОУ «ООШ» с.Голубовка ПМО</w:t>
            </w:r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Выполнение программы смены обеспечиваются материально-техническими средствами (спортивная и игровая площадки,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технические</w:t>
            </w:r>
            <w:r w:rsidR="006C21AC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кабинет).</w:t>
            </w:r>
          </w:p>
        </w:tc>
      </w:tr>
      <w:tr w:rsidR="000C19C9" w14:paraId="1B0B0832" w14:textId="77777777" w:rsidTr="006C21AC">
        <w:trPr>
          <w:trHeight w:val="5736"/>
        </w:trPr>
        <w:tc>
          <w:tcPr>
            <w:tcW w:w="2420" w:type="dxa"/>
            <w:gridSpan w:val="2"/>
            <w:vAlign w:val="center"/>
          </w:tcPr>
          <w:p w14:paraId="5C73AC69" w14:textId="77777777" w:rsidR="000C19C9" w:rsidRDefault="008E4A67" w:rsidP="00093118">
            <w:pPr>
              <w:pStyle w:val="TableParagraph"/>
              <w:spacing w:before="1"/>
              <w:ind w:left="107" w:right="9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Краткое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содержание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7078" w:type="dxa"/>
          </w:tcPr>
          <w:p w14:paraId="03F3BD0D" w14:textId="47C441FA" w:rsidR="000C19C9" w:rsidRDefault="008E4A67" w:rsidP="006C21AC">
            <w:pPr>
              <w:pStyle w:val="TableParagraph"/>
              <w:spacing w:before="1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Программа состоит из общелагерных и отрядных мероприятий.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Это конкурсы, викторины, тематические праздники (День России, День Памяти и Скорби, в стране Лукоморья), спортивные соревнования и игры, выставки рисунков и поделок. С целью профилактики травматизма и правонарушений проводятся ролевые игры и беседы.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Программа вводит ребенка в удивительный мир творчества, дает возможность поверить в себя, в свои способности, предусматривает развитие у детей изобразительных, художествен- но-конструкторских способностей, нестандартного мышления, творческой индивидуальности (занятия кружка «Умелые ручки</w:t>
            </w:r>
            <w:r>
              <w:rPr>
                <w:spacing w:val="-2"/>
                <w:sz w:val="24"/>
              </w:rPr>
              <w:t>»)</w:t>
            </w:r>
            <w:r w:rsidR="006C21AC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свежий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оздоровительных и различных спортивно-развлекательных мероприятий способствует созданию положительного физиологического и психологического фона.</w:t>
            </w:r>
          </w:p>
          <w:p w14:paraId="2A2CFDA2" w14:textId="0136D512" w:rsidR="000C19C9" w:rsidRDefault="008E4A67" w:rsidP="00093118">
            <w:pPr>
              <w:pStyle w:val="TableParagraph"/>
              <w:ind w:left="107" w:right="134"/>
              <w:jc w:val="bot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соединяет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страну</w:t>
            </w:r>
            <w:r w:rsidR="00093118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«Орлята России» и ребята каждого из четырех отрядов получают ежедневно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выполняя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 w:rsidR="00093118"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мероприятиях по трекам, как итог наносят на свою карту путешествий свои эмоции, знания и др. (Приложение № 3). Итогом смены является единая карта, как символ единства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счастливого детства с «Орлята- ми России».</w:t>
            </w:r>
          </w:p>
        </w:tc>
      </w:tr>
      <w:tr w:rsidR="000C19C9" w14:paraId="26725350" w14:textId="77777777" w:rsidTr="006C21AC">
        <w:trPr>
          <w:trHeight w:val="3034"/>
        </w:trPr>
        <w:tc>
          <w:tcPr>
            <w:tcW w:w="2420" w:type="dxa"/>
            <w:gridSpan w:val="2"/>
            <w:vAlign w:val="center"/>
          </w:tcPr>
          <w:p w14:paraId="11461F90" w14:textId="2B6740E9" w:rsidR="000C19C9" w:rsidRDefault="008E4A67" w:rsidP="00093118">
            <w:pPr>
              <w:pStyle w:val="TableParagraph"/>
              <w:ind w:left="107" w:right="91"/>
              <w:jc w:val="center"/>
              <w:rPr>
                <w:sz w:val="24"/>
              </w:rPr>
            </w:pPr>
            <w:r>
              <w:rPr>
                <w:sz w:val="24"/>
              </w:rPr>
              <w:t>Ожидаемый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резуль</w:t>
            </w:r>
            <w:r>
              <w:rPr>
                <w:spacing w:val="-4"/>
                <w:sz w:val="24"/>
              </w:rPr>
              <w:t>тат</w:t>
            </w:r>
          </w:p>
        </w:tc>
        <w:tc>
          <w:tcPr>
            <w:tcW w:w="7078" w:type="dxa"/>
          </w:tcPr>
          <w:p w14:paraId="4A359008" w14:textId="77777777" w:rsidR="000C19C9" w:rsidRDefault="008E4A67" w:rsidP="006C21AC">
            <w:pPr>
              <w:pStyle w:val="TableParagraph"/>
              <w:numPr>
                <w:ilvl w:val="0"/>
                <w:numId w:val="17"/>
              </w:numPr>
              <w:tabs>
                <w:tab w:val="left" w:pos="427"/>
              </w:tabs>
              <w:ind w:left="417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здоровья </w:t>
            </w:r>
            <w:r>
              <w:rPr>
                <w:spacing w:val="-4"/>
                <w:sz w:val="24"/>
              </w:rPr>
              <w:t>детей</w:t>
            </w:r>
          </w:p>
          <w:p w14:paraId="03E37001" w14:textId="3ECE8E3A" w:rsidR="000C19C9" w:rsidRDefault="008E4A67" w:rsidP="006C21AC">
            <w:pPr>
              <w:pStyle w:val="TableParagraph"/>
              <w:numPr>
                <w:ilvl w:val="0"/>
                <w:numId w:val="17"/>
              </w:numPr>
              <w:tabs>
                <w:tab w:val="left" w:pos="427"/>
              </w:tabs>
              <w:ind w:left="41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толерантности</w:t>
            </w:r>
          </w:p>
          <w:p w14:paraId="474C9BD2" w14:textId="15331273" w:rsidR="000C19C9" w:rsidRDefault="008E4A67" w:rsidP="006C21AC">
            <w:pPr>
              <w:pStyle w:val="TableParagraph"/>
              <w:numPr>
                <w:ilvl w:val="0"/>
                <w:numId w:val="17"/>
              </w:numPr>
              <w:tabs>
                <w:tab w:val="left" w:pos="427"/>
              </w:tabs>
              <w:ind w:left="417" w:right="13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правильного поведения, общения, культуры, досуга.</w:t>
            </w:r>
          </w:p>
          <w:p w14:paraId="6102AFBD" w14:textId="77777777" w:rsidR="000C19C9" w:rsidRDefault="008E4A67" w:rsidP="006C21AC">
            <w:pPr>
              <w:pStyle w:val="TableParagraph"/>
              <w:numPr>
                <w:ilvl w:val="0"/>
                <w:numId w:val="17"/>
              </w:numPr>
              <w:tabs>
                <w:tab w:val="left" w:pos="427"/>
              </w:tabs>
              <w:ind w:left="417"/>
              <w:rPr>
                <w:sz w:val="24"/>
              </w:rPr>
            </w:pPr>
            <w:r>
              <w:rPr>
                <w:sz w:val="24"/>
              </w:rPr>
              <w:t>привитие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жизни</w:t>
            </w:r>
          </w:p>
          <w:p w14:paraId="3F1CC771" w14:textId="77777777" w:rsidR="000C19C9" w:rsidRDefault="008E4A67" w:rsidP="006C21AC">
            <w:pPr>
              <w:pStyle w:val="TableParagraph"/>
              <w:numPr>
                <w:ilvl w:val="0"/>
                <w:numId w:val="17"/>
              </w:numPr>
              <w:tabs>
                <w:tab w:val="left" w:pos="427"/>
              </w:tabs>
              <w:ind w:left="41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творческих </w:t>
            </w:r>
            <w:r>
              <w:rPr>
                <w:spacing w:val="-2"/>
                <w:sz w:val="24"/>
              </w:rPr>
              <w:t>способностей</w:t>
            </w:r>
          </w:p>
          <w:p w14:paraId="4E1C1576" w14:textId="77777777" w:rsidR="000C19C9" w:rsidRDefault="008E4A67" w:rsidP="006C21AC">
            <w:pPr>
              <w:pStyle w:val="TableParagraph"/>
              <w:numPr>
                <w:ilvl w:val="0"/>
                <w:numId w:val="17"/>
              </w:numPr>
              <w:tabs>
                <w:tab w:val="left" w:pos="427"/>
              </w:tabs>
              <w:ind w:left="41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патриота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своей </w:t>
            </w:r>
            <w:r>
              <w:rPr>
                <w:spacing w:val="-2"/>
                <w:sz w:val="24"/>
              </w:rPr>
              <w:t>Родины</w:t>
            </w:r>
          </w:p>
          <w:p w14:paraId="267040C9" w14:textId="42F6B144" w:rsidR="000C19C9" w:rsidRDefault="008E4A67" w:rsidP="006C21AC">
            <w:pPr>
              <w:pStyle w:val="TableParagraph"/>
              <w:numPr>
                <w:ilvl w:val="0"/>
                <w:numId w:val="17"/>
              </w:numPr>
              <w:tabs>
                <w:tab w:val="left" w:pos="427"/>
              </w:tabs>
              <w:ind w:left="417" w:right="134"/>
              <w:jc w:val="both"/>
              <w:rPr>
                <w:sz w:val="24"/>
              </w:rPr>
            </w:pPr>
            <w:r>
              <w:rPr>
                <w:sz w:val="24"/>
              </w:rPr>
              <w:t>дети знают о направлениях РДДМ, принимают участие в акциях и проектах РДДМ;</w:t>
            </w:r>
          </w:p>
          <w:p w14:paraId="3B722E98" w14:textId="77777777" w:rsidR="000C19C9" w:rsidRDefault="008E4A67" w:rsidP="006C21AC">
            <w:pPr>
              <w:pStyle w:val="TableParagraph"/>
              <w:numPr>
                <w:ilvl w:val="0"/>
                <w:numId w:val="17"/>
              </w:numPr>
              <w:tabs>
                <w:tab w:val="left" w:pos="314"/>
                <w:tab w:val="left" w:pos="427"/>
              </w:tabs>
              <w:ind w:left="417" w:right="94"/>
              <w:rPr>
                <w:sz w:val="24"/>
              </w:rPr>
            </w:pPr>
            <w:r>
              <w:rPr>
                <w:sz w:val="24"/>
              </w:rPr>
              <w:t>знакомятся,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организуют,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треках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«Орлята </w:t>
            </w:r>
            <w:r>
              <w:rPr>
                <w:spacing w:val="-2"/>
                <w:sz w:val="24"/>
              </w:rPr>
              <w:t>России».</w:t>
            </w:r>
          </w:p>
        </w:tc>
      </w:tr>
      <w:tr w:rsidR="000C19C9" w14:paraId="3AE1FCC1" w14:textId="77777777" w:rsidTr="006C21AC">
        <w:trPr>
          <w:trHeight w:val="278"/>
        </w:trPr>
        <w:tc>
          <w:tcPr>
            <w:tcW w:w="2420" w:type="dxa"/>
            <w:gridSpan w:val="2"/>
            <w:vAlign w:val="center"/>
          </w:tcPr>
          <w:p w14:paraId="0AF2F297" w14:textId="77777777" w:rsidR="000C19C9" w:rsidRDefault="008E4A67" w:rsidP="00093118">
            <w:pPr>
              <w:pStyle w:val="TableParagraph"/>
              <w:spacing w:before="1"/>
              <w:ind w:lef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Составитель</w:t>
            </w:r>
          </w:p>
        </w:tc>
        <w:tc>
          <w:tcPr>
            <w:tcW w:w="7078" w:type="dxa"/>
          </w:tcPr>
          <w:p w14:paraId="25514C1F" w14:textId="02404307" w:rsidR="000C19C9" w:rsidRDefault="008E4A67" w:rsidP="0009311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Насирова Г.К. </w:t>
            </w:r>
            <w:r w:rsidR="00093118">
              <w:rPr>
                <w:sz w:val="24"/>
              </w:rPr>
              <w:t>–</w:t>
            </w:r>
            <w:r>
              <w:rPr>
                <w:sz w:val="24"/>
              </w:rPr>
              <w:t xml:space="preserve"> педагог-организатор</w:t>
            </w:r>
          </w:p>
        </w:tc>
      </w:tr>
      <w:tr w:rsidR="000C19C9" w14:paraId="0F9F2C7C" w14:textId="77777777" w:rsidTr="006C21AC">
        <w:trPr>
          <w:trHeight w:val="551"/>
        </w:trPr>
        <w:tc>
          <w:tcPr>
            <w:tcW w:w="2420" w:type="dxa"/>
            <w:gridSpan w:val="2"/>
            <w:vAlign w:val="center"/>
          </w:tcPr>
          <w:p w14:paraId="0AAA5A7F" w14:textId="77777777" w:rsidR="000C19C9" w:rsidRDefault="008E4A67" w:rsidP="00093118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7078" w:type="dxa"/>
          </w:tcPr>
          <w:p w14:paraId="445E8092" w14:textId="77777777" w:rsidR="000C19C9" w:rsidRDefault="008E4A67" w:rsidP="0009311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 1 августа по 8 августа 2025 год</w:t>
            </w:r>
          </w:p>
          <w:p w14:paraId="787730FC" w14:textId="77777777" w:rsidR="000C19C9" w:rsidRDefault="008E4A67" w:rsidP="0009311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Смена 7 </w:t>
            </w:r>
            <w:r>
              <w:rPr>
                <w:spacing w:val="-4"/>
                <w:sz w:val="24"/>
              </w:rPr>
              <w:t>дней</w:t>
            </w:r>
          </w:p>
        </w:tc>
      </w:tr>
      <w:tr w:rsidR="000C19C9" w14:paraId="4899AE77" w14:textId="77777777" w:rsidTr="006C21AC">
        <w:trPr>
          <w:trHeight w:val="275"/>
        </w:trPr>
        <w:tc>
          <w:tcPr>
            <w:tcW w:w="2420" w:type="dxa"/>
            <w:gridSpan w:val="2"/>
            <w:vAlign w:val="center"/>
          </w:tcPr>
          <w:p w14:paraId="687A4B1D" w14:textId="77777777" w:rsidR="000C19C9" w:rsidRDefault="008E4A67" w:rsidP="00093118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аудитория</w:t>
            </w:r>
          </w:p>
        </w:tc>
        <w:tc>
          <w:tcPr>
            <w:tcW w:w="7078" w:type="dxa"/>
          </w:tcPr>
          <w:p w14:paraId="36A08EF9" w14:textId="77777777" w:rsidR="000C19C9" w:rsidRDefault="008E4A67" w:rsidP="0009311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7-10 </w:t>
            </w:r>
            <w:r>
              <w:rPr>
                <w:spacing w:val="-5"/>
                <w:sz w:val="24"/>
              </w:rPr>
              <w:t>лет</w:t>
            </w:r>
          </w:p>
        </w:tc>
      </w:tr>
      <w:tr w:rsidR="000C19C9" w14:paraId="5D1ACCD3" w14:textId="77777777" w:rsidTr="006C21AC">
        <w:trPr>
          <w:trHeight w:val="551"/>
        </w:trPr>
        <w:tc>
          <w:tcPr>
            <w:tcW w:w="2420" w:type="dxa"/>
            <w:gridSpan w:val="2"/>
            <w:vAlign w:val="center"/>
          </w:tcPr>
          <w:p w14:paraId="4AC6D40F" w14:textId="2E9FD3A9" w:rsidR="000C19C9" w:rsidRDefault="008E4A67" w:rsidP="00093118">
            <w:pPr>
              <w:pStyle w:val="TableParagraph"/>
              <w:tabs>
                <w:tab w:val="left" w:pos="1094"/>
              </w:tabs>
              <w:ind w:left="107" w:right="9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ФИО</w:t>
            </w:r>
            <w:r w:rsidR="00093118"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начальника лагеря</w:t>
            </w:r>
          </w:p>
        </w:tc>
        <w:tc>
          <w:tcPr>
            <w:tcW w:w="7078" w:type="dxa"/>
            <w:vAlign w:val="center"/>
          </w:tcPr>
          <w:p w14:paraId="48C23291" w14:textId="77777777" w:rsidR="000C19C9" w:rsidRDefault="008E4A67" w:rsidP="006C21A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Миронова Наталья Викторовна</w:t>
            </w:r>
          </w:p>
        </w:tc>
      </w:tr>
    </w:tbl>
    <w:p w14:paraId="6830A6EC" w14:textId="77777777" w:rsidR="000C19C9" w:rsidRDefault="000C19C9">
      <w:pPr>
        <w:pStyle w:val="TableParagraph"/>
        <w:spacing w:line="275" w:lineRule="exact"/>
        <w:rPr>
          <w:sz w:val="24"/>
        </w:rPr>
        <w:sectPr w:rsidR="000C19C9">
          <w:type w:val="continuous"/>
          <w:pgSz w:w="11910" w:h="16840"/>
          <w:pgMar w:top="1100" w:right="283" w:bottom="280" w:left="1559" w:header="720" w:footer="720" w:gutter="0"/>
          <w:cols w:space="720"/>
        </w:sectPr>
      </w:pPr>
    </w:p>
    <w:p w14:paraId="2D8097A2" w14:textId="77777777" w:rsidR="000C19C9" w:rsidRDefault="008E4A67" w:rsidP="00093118">
      <w:pPr>
        <w:pStyle w:val="a4"/>
        <w:numPr>
          <w:ilvl w:val="0"/>
          <w:numId w:val="1"/>
        </w:numPr>
        <w:tabs>
          <w:tab w:val="left" w:pos="567"/>
        </w:tabs>
        <w:spacing w:before="73"/>
        <w:ind w:left="0" w:firstLine="0"/>
        <w:jc w:val="center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записка</w:t>
      </w:r>
    </w:p>
    <w:p w14:paraId="3945EAE8" w14:textId="5A11A40A" w:rsidR="000C19C9" w:rsidRDefault="008E4A67" w:rsidP="00093118">
      <w:pPr>
        <w:pStyle w:val="a3"/>
        <w:spacing w:line="276" w:lineRule="auto"/>
        <w:ind w:right="1" w:firstLine="567"/>
        <w:jc w:val="both"/>
      </w:pPr>
      <w:r>
        <w:t>Лето – время игр, развлечений, свободы в выборе занятий, снятия</w:t>
      </w:r>
      <w:r>
        <w:rPr>
          <w:spacing w:val="-2"/>
        </w:rPr>
        <w:t xml:space="preserve"> </w:t>
      </w:r>
      <w:r>
        <w:t>накопившегося за год напряжения, восстановления сил. Это период свободного общения детей. Целесообразно использовать летние каникулы для содержательного отдыха, поэтому актуальна организация школьных лагерей. Лагерь выполняет очень важную миссию оздоровления и воспитания детей.</w:t>
      </w:r>
    </w:p>
    <w:p w14:paraId="4A51A3F1" w14:textId="0F9304AD" w:rsidR="000C19C9" w:rsidRDefault="008E4A67" w:rsidP="00093118">
      <w:pPr>
        <w:pStyle w:val="a3"/>
        <w:spacing w:before="201" w:line="276" w:lineRule="auto"/>
        <w:ind w:right="1" w:firstLine="567"/>
        <w:jc w:val="both"/>
      </w:pPr>
      <w:r>
        <w:t>Ежегодно для учащихся проводится профильная смена в летнем лагере дневного пребывания «Горизонт», который функционирует на базе школы. Обязательным является вовлечение в лагерь трудных детей, детей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сирот,</w:t>
      </w:r>
      <w:r>
        <w:rPr>
          <w:spacing w:val="-3"/>
        </w:rPr>
        <w:t xml:space="preserve"> </w:t>
      </w:r>
      <w:r>
        <w:t>ребят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многодетных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малообеспеченных</w:t>
      </w:r>
      <w:r>
        <w:rPr>
          <w:spacing w:val="-3"/>
        </w:rPr>
        <w:t xml:space="preserve"> </w:t>
      </w:r>
      <w:r>
        <w:t>семей.</w:t>
      </w:r>
      <w:r>
        <w:rPr>
          <w:spacing w:val="-3"/>
        </w:rPr>
        <w:t xml:space="preserve"> </w:t>
      </w:r>
      <w:r>
        <w:t>Центром</w:t>
      </w:r>
      <w:r>
        <w:rPr>
          <w:spacing w:val="-4"/>
        </w:rPr>
        <w:t xml:space="preserve"> </w:t>
      </w:r>
      <w:r>
        <w:t>воспитательной работы лагеря является ребенок и его стремление к реализации. Пребывание здесь для каждого ребенка – время получения новых знаний, приобретения навыков и жизненного опыта. Это возможно благодаря продуманной организованной системе планирования лагерной смены. Летние</w:t>
      </w:r>
      <w:r>
        <w:rPr>
          <w:spacing w:val="-1"/>
        </w:rPr>
        <w:t xml:space="preserve"> </w:t>
      </w:r>
      <w:r>
        <w:t>каникулы – самые любимые для детей школьного возраста. У ребят значительно увеличивается часть свободного времени, которое можно и нужно использовать для развития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 значимых сферах деятельности.</w:t>
      </w:r>
    </w:p>
    <w:p w14:paraId="390B3057" w14:textId="27D75C70" w:rsidR="000C19C9" w:rsidRDefault="008E4A67" w:rsidP="00093118">
      <w:pPr>
        <w:pStyle w:val="a3"/>
        <w:spacing w:before="199" w:line="276" w:lineRule="auto"/>
        <w:ind w:right="1" w:firstLine="567"/>
        <w:jc w:val="both"/>
      </w:pPr>
      <w:r>
        <w:t>Данная программа предусматривает организацию летнего отдыха детей младшего школьного возраста в условиях школьного лагеря с дневным пребыванием. Детям предоставлена возможность вносить предложения в определении содержания их отдыха. Сопоставление плана дает возможность детям вносить предложения, отстаивать их, выбирать,</w:t>
      </w:r>
      <w:r>
        <w:rPr>
          <w:spacing w:val="80"/>
        </w:rPr>
        <w:t xml:space="preserve"> </w:t>
      </w:r>
      <w:r>
        <w:t>а затем воплощать в жизнь.</w:t>
      </w:r>
    </w:p>
    <w:p w14:paraId="7D4A40A2" w14:textId="77777777" w:rsidR="000C19C9" w:rsidRDefault="008E4A67" w:rsidP="00093118">
      <w:pPr>
        <w:pStyle w:val="1"/>
        <w:numPr>
          <w:ilvl w:val="0"/>
          <w:numId w:val="1"/>
        </w:numPr>
        <w:tabs>
          <w:tab w:val="left" w:pos="567"/>
        </w:tabs>
        <w:spacing w:before="201"/>
        <w:ind w:left="0" w:firstLine="0"/>
        <w:jc w:val="center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задачи</w:t>
      </w:r>
    </w:p>
    <w:p w14:paraId="71CF68E6" w14:textId="43D37D34" w:rsidR="000C19C9" w:rsidRDefault="008E4A67" w:rsidP="00093118">
      <w:pPr>
        <w:pStyle w:val="a3"/>
        <w:ind w:right="1" w:firstLine="567"/>
        <w:jc w:val="both"/>
      </w:pPr>
      <w:r>
        <w:t>Цель программы – создание системы мероприятий, обеспечивающих полноценный отдых и творческое развитие детей, направленных на</w:t>
      </w:r>
      <w:r>
        <w:rPr>
          <w:spacing w:val="40"/>
        </w:rPr>
        <w:t xml:space="preserve"> </w:t>
      </w:r>
      <w:r>
        <w:t>сохранение и укрепление</w:t>
      </w:r>
      <w:r>
        <w:rPr>
          <w:spacing w:val="40"/>
        </w:rPr>
        <w:t xml:space="preserve"> </w:t>
      </w:r>
      <w:r>
        <w:t>физического, эмоционального и психологического здоровья ребенка, развитие личности, развитие художественного вкуса и творческих способностей детей</w:t>
      </w:r>
      <w:r>
        <w:rPr>
          <w:spacing w:val="40"/>
        </w:rPr>
        <w:t xml:space="preserve"> </w:t>
      </w:r>
      <w:r>
        <w:t>в летний период через включение каждого в разнообразную общественно-значимую и личностно-ориентированную деятельность по направлениям Российского Движения Детей и Молодежи.</w:t>
      </w:r>
    </w:p>
    <w:p w14:paraId="3CF829CE" w14:textId="77777777" w:rsidR="000C19C9" w:rsidRDefault="008E4A67" w:rsidP="00093118">
      <w:pPr>
        <w:pStyle w:val="a3"/>
        <w:spacing w:before="274"/>
        <w:jc w:val="both"/>
      </w:pPr>
      <w:r>
        <w:t>Задачи</w:t>
      </w:r>
      <w:r>
        <w:rPr>
          <w:spacing w:val="-3"/>
        </w:rPr>
        <w:t xml:space="preserve"> </w:t>
      </w:r>
      <w:r>
        <w:rPr>
          <w:spacing w:val="-2"/>
        </w:rPr>
        <w:t>программы:</w:t>
      </w:r>
    </w:p>
    <w:p w14:paraId="17688D32" w14:textId="18F89984" w:rsidR="000C19C9" w:rsidRDefault="008E4A67" w:rsidP="00093118">
      <w:pPr>
        <w:pStyle w:val="a4"/>
        <w:numPr>
          <w:ilvl w:val="0"/>
          <w:numId w:val="3"/>
        </w:numPr>
        <w:tabs>
          <w:tab w:val="left" w:pos="567"/>
        </w:tabs>
        <w:spacing w:line="278" w:lineRule="auto"/>
        <w:ind w:left="567" w:right="1" w:hanging="567"/>
        <w:jc w:val="both"/>
        <w:rPr>
          <w:sz w:val="24"/>
        </w:rPr>
      </w:pPr>
      <w:r>
        <w:rPr>
          <w:sz w:val="24"/>
        </w:rPr>
        <w:t>Обеспечить комплекс условий, способствующих сохранению и укреплению здоро</w:t>
      </w:r>
      <w:r>
        <w:rPr>
          <w:spacing w:val="-4"/>
          <w:sz w:val="24"/>
        </w:rPr>
        <w:t>вья.</w:t>
      </w:r>
    </w:p>
    <w:p w14:paraId="20FD63F9" w14:textId="30E1A272" w:rsidR="000C19C9" w:rsidRDefault="008E4A67" w:rsidP="00093118">
      <w:pPr>
        <w:pStyle w:val="a4"/>
        <w:numPr>
          <w:ilvl w:val="0"/>
          <w:numId w:val="3"/>
        </w:numPr>
        <w:tabs>
          <w:tab w:val="left" w:pos="567"/>
        </w:tabs>
        <w:spacing w:line="276" w:lineRule="auto"/>
        <w:ind w:left="567" w:right="1" w:hanging="567"/>
        <w:jc w:val="both"/>
        <w:rPr>
          <w:sz w:val="24"/>
        </w:rPr>
      </w:pPr>
      <w:r>
        <w:rPr>
          <w:sz w:val="24"/>
        </w:rPr>
        <w:t>Организовать реализацию основных направлений деятельности «Российского 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молодежи»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-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детьми, сочетающей развитие и воспитание ребят с оздоровительным отдыхом.</w:t>
      </w:r>
    </w:p>
    <w:p w14:paraId="33F112C3" w14:textId="7C91290B" w:rsidR="000C19C9" w:rsidRDefault="008E4A67" w:rsidP="00093118">
      <w:pPr>
        <w:pStyle w:val="a4"/>
        <w:numPr>
          <w:ilvl w:val="0"/>
          <w:numId w:val="3"/>
        </w:numPr>
        <w:tabs>
          <w:tab w:val="left" w:pos="567"/>
        </w:tabs>
        <w:spacing w:line="276" w:lineRule="auto"/>
        <w:ind w:left="567" w:right="1" w:hanging="567"/>
        <w:jc w:val="both"/>
        <w:rPr>
          <w:sz w:val="24"/>
        </w:rPr>
      </w:pPr>
      <w:r>
        <w:rPr>
          <w:sz w:val="24"/>
        </w:rPr>
        <w:t xml:space="preserve">Создать условия для самореализации детей в различных видах деятельности посредством вовлечения их в работу по направлениям РДДМ </w:t>
      </w:r>
      <w:r w:rsidR="00093118">
        <w:rPr>
          <w:sz w:val="24"/>
        </w:rPr>
        <w:t>и, в частности,</w:t>
      </w:r>
      <w:r>
        <w:rPr>
          <w:sz w:val="24"/>
        </w:rPr>
        <w:t xml:space="preserve"> вовлечение в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 «Орлята».</w:t>
      </w:r>
    </w:p>
    <w:p w14:paraId="42698B5F" w14:textId="77777777" w:rsidR="000C19C9" w:rsidRDefault="008E4A67" w:rsidP="00093118">
      <w:pPr>
        <w:pStyle w:val="a4"/>
        <w:numPr>
          <w:ilvl w:val="0"/>
          <w:numId w:val="3"/>
        </w:numPr>
        <w:tabs>
          <w:tab w:val="left" w:pos="567"/>
        </w:tabs>
        <w:spacing w:line="278" w:lineRule="auto"/>
        <w:ind w:left="567" w:right="1" w:hanging="56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у ребят навыков коммуникативных компетенций в межкультурной коммуникации посредством медиаобразования.</w:t>
      </w:r>
    </w:p>
    <w:p w14:paraId="3DB57AC0" w14:textId="1C132CE9" w:rsidR="000C19C9" w:rsidRDefault="008E4A67" w:rsidP="00093118">
      <w:pPr>
        <w:pStyle w:val="a4"/>
        <w:numPr>
          <w:ilvl w:val="0"/>
          <w:numId w:val="3"/>
        </w:numPr>
        <w:tabs>
          <w:tab w:val="left" w:pos="567"/>
        </w:tabs>
        <w:spacing w:before="73" w:line="276" w:lineRule="auto"/>
        <w:ind w:left="567" w:right="3" w:hanging="567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 по привитию ЗОЖ, оздоровлению детей,</w:t>
      </w:r>
      <w:r>
        <w:rPr>
          <w:spacing w:val="40"/>
          <w:sz w:val="24"/>
        </w:rPr>
        <w:t xml:space="preserve"> </w:t>
      </w:r>
      <w:r>
        <w:rPr>
          <w:sz w:val="24"/>
        </w:rPr>
        <w:t>по профилактике заболеваний и по профилактике детской безнадзорности в каникулярное время.</w:t>
      </w:r>
    </w:p>
    <w:p w14:paraId="7632DC28" w14:textId="77777777" w:rsidR="000C19C9" w:rsidRDefault="008E4A67" w:rsidP="00093118">
      <w:pPr>
        <w:pStyle w:val="a4"/>
        <w:numPr>
          <w:ilvl w:val="0"/>
          <w:numId w:val="3"/>
        </w:numPr>
        <w:tabs>
          <w:tab w:val="left" w:pos="567"/>
        </w:tabs>
        <w:spacing w:line="272" w:lineRule="exact"/>
        <w:ind w:left="567" w:hanging="56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самоуправления.</w:t>
      </w:r>
    </w:p>
    <w:p w14:paraId="1834E484" w14:textId="77777777" w:rsidR="000C19C9" w:rsidRDefault="008E4A67" w:rsidP="00093118">
      <w:pPr>
        <w:pStyle w:val="a4"/>
        <w:numPr>
          <w:ilvl w:val="0"/>
          <w:numId w:val="3"/>
        </w:numPr>
        <w:tabs>
          <w:tab w:val="left" w:pos="567"/>
        </w:tabs>
        <w:spacing w:before="41" w:line="276" w:lineRule="auto"/>
        <w:ind w:left="567" w:right="3" w:hanging="567"/>
        <w:jc w:val="both"/>
        <w:rPr>
          <w:sz w:val="24"/>
        </w:rPr>
      </w:pPr>
      <w:r>
        <w:rPr>
          <w:sz w:val="24"/>
        </w:rPr>
        <w:lastRenderedPageBreak/>
        <w:t>Развитие и укрепление взаимосвязей школы, семьи, общественности, учреждений 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каникулярного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отдыха, занятости детей и подростков.</w:t>
      </w:r>
    </w:p>
    <w:p w14:paraId="761D518E" w14:textId="77777777" w:rsidR="000C19C9" w:rsidRDefault="008E4A67" w:rsidP="008E4A67">
      <w:pPr>
        <w:pStyle w:val="1"/>
        <w:numPr>
          <w:ilvl w:val="0"/>
          <w:numId w:val="1"/>
        </w:numPr>
        <w:tabs>
          <w:tab w:val="left" w:pos="567"/>
        </w:tabs>
        <w:spacing w:before="240"/>
        <w:ind w:left="0" w:firstLine="0"/>
        <w:jc w:val="center"/>
      </w:pPr>
      <w:r>
        <w:t>Срок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участники</w:t>
      </w:r>
      <w:r>
        <w:rPr>
          <w:spacing w:val="-3"/>
        </w:rPr>
        <w:t xml:space="preserve"> </w:t>
      </w:r>
      <w:r>
        <w:rPr>
          <w:spacing w:val="-4"/>
        </w:rPr>
        <w:t>смены</w:t>
      </w:r>
    </w:p>
    <w:p w14:paraId="5DCEB071" w14:textId="77777777" w:rsidR="000C19C9" w:rsidRDefault="008E4A67" w:rsidP="006C21AC">
      <w:pPr>
        <w:pStyle w:val="a3"/>
        <w:ind w:firstLine="567"/>
        <w:jc w:val="both"/>
      </w:pPr>
      <w:r>
        <w:t>По продолжительности программа является краткосрочной, реализуется в течение одной профильной смены (7 дней).</w:t>
      </w:r>
    </w:p>
    <w:p w14:paraId="043CEB8C" w14:textId="77777777" w:rsidR="008E4A67" w:rsidRDefault="008E4A67" w:rsidP="008E4A67">
      <w:pPr>
        <w:pStyle w:val="a3"/>
        <w:ind w:right="3" w:firstLine="567"/>
      </w:pPr>
      <w:r>
        <w:t>Основной</w:t>
      </w:r>
      <w:r>
        <w:rPr>
          <w:spacing w:val="-3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профильной</w:t>
      </w:r>
      <w:r>
        <w:rPr>
          <w:spacing w:val="-3"/>
        </w:rPr>
        <w:t xml:space="preserve"> </w:t>
      </w:r>
      <w:r>
        <w:t>смены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возрасте</w:t>
      </w:r>
      <w:r>
        <w:rPr>
          <w:spacing w:val="-5"/>
        </w:rPr>
        <w:t xml:space="preserve"> </w:t>
      </w:r>
      <w:r>
        <w:t>7-10</w:t>
      </w:r>
      <w:r>
        <w:rPr>
          <w:spacing w:val="-4"/>
        </w:rPr>
        <w:t xml:space="preserve"> </w:t>
      </w:r>
      <w:r>
        <w:t>лет.</w:t>
      </w:r>
    </w:p>
    <w:p w14:paraId="5D53C2A1" w14:textId="30250851" w:rsidR="000C19C9" w:rsidRDefault="008E4A67" w:rsidP="008E4A67">
      <w:pPr>
        <w:pStyle w:val="a3"/>
        <w:ind w:right="3" w:firstLine="567"/>
      </w:pPr>
      <w:r>
        <w:t>Материально-технические условия:</w:t>
      </w:r>
    </w:p>
    <w:p w14:paraId="715E83AF" w14:textId="77777777" w:rsidR="000C19C9" w:rsidRDefault="008E4A67" w:rsidP="008E4A67">
      <w:pPr>
        <w:pStyle w:val="a4"/>
        <w:numPr>
          <w:ilvl w:val="0"/>
          <w:numId w:val="4"/>
        </w:numPr>
        <w:tabs>
          <w:tab w:val="left" w:pos="567"/>
        </w:tabs>
        <w:ind w:left="567" w:hanging="567"/>
        <w:rPr>
          <w:sz w:val="24"/>
        </w:rPr>
      </w:pPr>
      <w:r>
        <w:rPr>
          <w:sz w:val="24"/>
        </w:rPr>
        <w:t>спортивный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зал, </w:t>
      </w:r>
      <w:r>
        <w:rPr>
          <w:spacing w:val="-2"/>
          <w:sz w:val="24"/>
        </w:rPr>
        <w:t>площадка;</w:t>
      </w:r>
    </w:p>
    <w:p w14:paraId="51EED1AD" w14:textId="77777777" w:rsidR="000C19C9" w:rsidRDefault="008E4A67" w:rsidP="008E4A67">
      <w:pPr>
        <w:pStyle w:val="a4"/>
        <w:numPr>
          <w:ilvl w:val="0"/>
          <w:numId w:val="4"/>
        </w:numPr>
        <w:tabs>
          <w:tab w:val="left" w:pos="567"/>
        </w:tabs>
        <w:ind w:left="567" w:hanging="567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библиотека;</w:t>
      </w:r>
    </w:p>
    <w:p w14:paraId="51EEB27D" w14:textId="77777777" w:rsidR="000C19C9" w:rsidRDefault="008E4A67" w:rsidP="008E4A67">
      <w:pPr>
        <w:pStyle w:val="a4"/>
        <w:numPr>
          <w:ilvl w:val="0"/>
          <w:numId w:val="4"/>
        </w:numPr>
        <w:tabs>
          <w:tab w:val="left" w:pos="567"/>
        </w:tabs>
        <w:ind w:left="567" w:hanging="567"/>
        <w:rPr>
          <w:sz w:val="24"/>
        </w:rPr>
      </w:pPr>
      <w:r>
        <w:rPr>
          <w:spacing w:val="-2"/>
          <w:sz w:val="24"/>
        </w:rPr>
        <w:t>столовая;</w:t>
      </w:r>
    </w:p>
    <w:p w14:paraId="4D423AAE" w14:textId="77777777" w:rsidR="000C19C9" w:rsidRDefault="008E4A67" w:rsidP="008E4A67">
      <w:pPr>
        <w:pStyle w:val="a4"/>
        <w:numPr>
          <w:ilvl w:val="0"/>
          <w:numId w:val="4"/>
        </w:numPr>
        <w:tabs>
          <w:tab w:val="left" w:pos="567"/>
        </w:tabs>
        <w:ind w:left="567" w:hanging="567"/>
        <w:rPr>
          <w:sz w:val="24"/>
        </w:rPr>
      </w:pPr>
      <w:r>
        <w:rPr>
          <w:spacing w:val="-2"/>
          <w:sz w:val="24"/>
        </w:rPr>
        <w:t>кабинеты;</w:t>
      </w:r>
    </w:p>
    <w:p w14:paraId="00D1F3D1" w14:textId="77777777" w:rsidR="000C19C9" w:rsidRDefault="008E4A67" w:rsidP="008E4A67">
      <w:pPr>
        <w:pStyle w:val="a4"/>
        <w:numPr>
          <w:ilvl w:val="0"/>
          <w:numId w:val="4"/>
        </w:numPr>
        <w:tabs>
          <w:tab w:val="left" w:pos="567"/>
        </w:tabs>
        <w:ind w:left="567" w:hanging="567"/>
        <w:rPr>
          <w:sz w:val="24"/>
        </w:rPr>
      </w:pP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настольные;</w:t>
      </w:r>
    </w:p>
    <w:p w14:paraId="11833ACC" w14:textId="77777777" w:rsidR="000C19C9" w:rsidRDefault="008E4A67" w:rsidP="008E4A67">
      <w:pPr>
        <w:pStyle w:val="a4"/>
        <w:numPr>
          <w:ilvl w:val="0"/>
          <w:numId w:val="4"/>
        </w:numPr>
        <w:tabs>
          <w:tab w:val="left" w:pos="567"/>
        </w:tabs>
        <w:ind w:left="567" w:hanging="567"/>
        <w:rPr>
          <w:sz w:val="24"/>
        </w:rPr>
      </w:pPr>
      <w:r>
        <w:rPr>
          <w:sz w:val="24"/>
        </w:rPr>
        <w:t>хозяйственный</w:t>
      </w:r>
      <w:r>
        <w:rPr>
          <w:spacing w:val="-2"/>
          <w:sz w:val="24"/>
        </w:rPr>
        <w:t xml:space="preserve"> инвентарь;</w:t>
      </w:r>
    </w:p>
    <w:p w14:paraId="72735B7B" w14:textId="77777777" w:rsidR="000C19C9" w:rsidRDefault="008E4A67" w:rsidP="008E4A67">
      <w:pPr>
        <w:pStyle w:val="a4"/>
        <w:numPr>
          <w:ilvl w:val="0"/>
          <w:numId w:val="4"/>
        </w:numPr>
        <w:tabs>
          <w:tab w:val="left" w:pos="567"/>
        </w:tabs>
        <w:ind w:left="567" w:hanging="567"/>
        <w:rPr>
          <w:sz w:val="24"/>
        </w:rPr>
      </w:pPr>
      <w:r>
        <w:rPr>
          <w:sz w:val="24"/>
        </w:rPr>
        <w:t>канцелярские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краски,</w:t>
      </w:r>
      <w:r>
        <w:rPr>
          <w:spacing w:val="-2"/>
          <w:sz w:val="24"/>
        </w:rPr>
        <w:t xml:space="preserve"> </w:t>
      </w:r>
      <w:r>
        <w:rPr>
          <w:sz w:val="24"/>
        </w:rPr>
        <w:t>карандаши 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бумага;</w:t>
      </w:r>
    </w:p>
    <w:p w14:paraId="4E896BF1" w14:textId="77777777" w:rsidR="000C19C9" w:rsidRDefault="008E4A67" w:rsidP="008E4A67">
      <w:pPr>
        <w:pStyle w:val="a4"/>
        <w:numPr>
          <w:ilvl w:val="0"/>
          <w:numId w:val="4"/>
        </w:numPr>
        <w:tabs>
          <w:tab w:val="left" w:pos="567"/>
        </w:tabs>
        <w:ind w:left="567" w:hanging="567"/>
        <w:rPr>
          <w:sz w:val="24"/>
        </w:rPr>
      </w:pP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принтер,</w:t>
      </w:r>
      <w:r>
        <w:rPr>
          <w:spacing w:val="-4"/>
          <w:sz w:val="24"/>
        </w:rPr>
        <w:t xml:space="preserve"> </w:t>
      </w:r>
      <w:r>
        <w:rPr>
          <w:sz w:val="24"/>
        </w:rPr>
        <w:t>мультимедийный</w:t>
      </w:r>
      <w:r>
        <w:rPr>
          <w:spacing w:val="-2"/>
          <w:sz w:val="24"/>
        </w:rPr>
        <w:t xml:space="preserve"> проектор.</w:t>
      </w:r>
    </w:p>
    <w:p w14:paraId="32375A3A" w14:textId="77777777" w:rsidR="000C19C9" w:rsidRDefault="008E4A67" w:rsidP="008E4A67">
      <w:pPr>
        <w:pStyle w:val="1"/>
        <w:numPr>
          <w:ilvl w:val="0"/>
          <w:numId w:val="1"/>
        </w:numPr>
        <w:tabs>
          <w:tab w:val="left" w:pos="3087"/>
        </w:tabs>
        <w:spacing w:before="240"/>
        <w:ind w:left="3087"/>
        <w:jc w:val="left"/>
      </w:pPr>
      <w:r>
        <w:t>Основное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rPr>
          <w:spacing w:val="-2"/>
        </w:rPr>
        <w:t>программы</w:t>
      </w:r>
    </w:p>
    <w:p w14:paraId="14471540" w14:textId="01E9D939" w:rsidR="000C19C9" w:rsidRDefault="008E4A67" w:rsidP="006C21AC">
      <w:pPr>
        <w:pStyle w:val="a3"/>
        <w:ind w:left="142" w:right="3"/>
        <w:jc w:val="both"/>
      </w:pPr>
      <w:r>
        <w:t>Основные направления работы детского оздоровительного лагеря простроены через реализацию акций и проектов, направлений Российского Движения Детей и Молодежи (привлечение детей в проект «Орлята»</w:t>
      </w:r>
      <w:r w:rsidR="006C21AC">
        <w:t xml:space="preserve"> </w:t>
      </w:r>
      <w:r>
        <w:t>(Приложение № 1)</w:t>
      </w:r>
    </w:p>
    <w:p w14:paraId="060707C1" w14:textId="77777777" w:rsidR="000C19C9" w:rsidRDefault="000C19C9">
      <w:pPr>
        <w:pStyle w:val="a3"/>
      </w:pPr>
    </w:p>
    <w:p w14:paraId="56C11FE0" w14:textId="77777777" w:rsidR="000C19C9" w:rsidRDefault="008E4A67" w:rsidP="006C21AC">
      <w:pPr>
        <w:pStyle w:val="1"/>
        <w:numPr>
          <w:ilvl w:val="0"/>
          <w:numId w:val="5"/>
        </w:numPr>
        <w:ind w:left="567" w:hanging="567"/>
        <w:jc w:val="center"/>
      </w:pPr>
      <w:r>
        <w:t>Личностное</w:t>
      </w:r>
      <w:r>
        <w:rPr>
          <w:spacing w:val="-4"/>
        </w:rPr>
        <w:t xml:space="preserve"> </w:t>
      </w:r>
      <w:r>
        <w:t>развитие:</w:t>
      </w:r>
      <w:r>
        <w:rPr>
          <w:spacing w:val="-3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rPr>
          <w:spacing w:val="-2"/>
        </w:rPr>
        <w:t>жизни</w:t>
      </w:r>
    </w:p>
    <w:p w14:paraId="49F0A705" w14:textId="77777777" w:rsidR="000C19C9" w:rsidRDefault="008E4A67" w:rsidP="006C21AC">
      <w:pPr>
        <w:pStyle w:val="a3"/>
        <w:ind w:right="3"/>
        <w:jc w:val="center"/>
      </w:pPr>
      <w:r>
        <w:t>(Спортивно-оздоровительная работа)</w:t>
      </w:r>
    </w:p>
    <w:p w14:paraId="30445212" w14:textId="2514C68F" w:rsidR="000C19C9" w:rsidRDefault="008E4A67" w:rsidP="006C21AC">
      <w:pPr>
        <w:pStyle w:val="a3"/>
        <w:ind w:right="3"/>
      </w:pPr>
      <w:r>
        <w:rPr>
          <w:i/>
          <w:iCs/>
        </w:rPr>
        <w:t>Цель:</w:t>
      </w:r>
      <w:r>
        <w:rPr>
          <w:spacing w:val="-7"/>
        </w:rPr>
        <w:t xml:space="preserve"> </w:t>
      </w:r>
      <w:r>
        <w:t>сохранение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укрепление</w:t>
      </w:r>
      <w:r>
        <w:rPr>
          <w:spacing w:val="-8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детей.</w:t>
      </w:r>
    </w:p>
    <w:p w14:paraId="480D3B8E" w14:textId="77777777" w:rsidR="000C19C9" w:rsidRDefault="000C19C9">
      <w:pPr>
        <w:pStyle w:val="a3"/>
      </w:pPr>
    </w:p>
    <w:p w14:paraId="3EB28736" w14:textId="24C4AA09" w:rsidR="000C19C9" w:rsidRDefault="008E4A67" w:rsidP="006C21AC">
      <w:pPr>
        <w:pStyle w:val="a3"/>
        <w:ind w:right="3"/>
        <w:jc w:val="both"/>
      </w:pPr>
      <w:r>
        <w:t>Спортивно-оздоровительная работа включает в себя использование современных методов оздоровления и средств массовой физической культуры, соблюдение режима дня, витаминизацию детей и т.д.</w:t>
      </w:r>
    </w:p>
    <w:p w14:paraId="61F9E72D" w14:textId="77777777" w:rsidR="000C19C9" w:rsidRDefault="000C19C9">
      <w:pPr>
        <w:pStyle w:val="a3"/>
      </w:pPr>
    </w:p>
    <w:p w14:paraId="4B268AE7" w14:textId="4595FFB5" w:rsidR="000C19C9" w:rsidRDefault="008E4A67" w:rsidP="006C21AC">
      <w:pPr>
        <w:pStyle w:val="a3"/>
        <w:ind w:right="3"/>
        <w:jc w:val="both"/>
      </w:pPr>
      <w:r>
        <w:t>Мероприятия: ежедневная утренняя гимнастика различной тематики, спортивные игры, эстафеты и соревнования, спортивные праздники, осмотр детей мед. работником, организация здорового питания детей, знакомство детей с треком «Орлята – Спортсмены».</w:t>
      </w:r>
    </w:p>
    <w:p w14:paraId="20ABACCA" w14:textId="77777777" w:rsidR="000C19C9" w:rsidRDefault="000C19C9">
      <w:pPr>
        <w:pStyle w:val="a3"/>
      </w:pPr>
    </w:p>
    <w:p w14:paraId="7510984C" w14:textId="77777777" w:rsidR="000C19C9" w:rsidRPr="006C21AC" w:rsidRDefault="008E4A67" w:rsidP="006C21AC">
      <w:pPr>
        <w:pStyle w:val="a4"/>
        <w:numPr>
          <w:ilvl w:val="0"/>
          <w:numId w:val="5"/>
        </w:numPr>
        <w:ind w:left="567" w:hanging="567"/>
        <w:jc w:val="center"/>
        <w:rPr>
          <w:b/>
          <w:sz w:val="24"/>
        </w:rPr>
      </w:pPr>
      <w:r w:rsidRPr="006C21AC">
        <w:rPr>
          <w:b/>
          <w:sz w:val="24"/>
        </w:rPr>
        <w:t>Личностное</w:t>
      </w:r>
      <w:r w:rsidRPr="006C21AC">
        <w:rPr>
          <w:b/>
          <w:spacing w:val="-5"/>
          <w:sz w:val="24"/>
        </w:rPr>
        <w:t xml:space="preserve"> </w:t>
      </w:r>
      <w:r w:rsidRPr="006C21AC">
        <w:rPr>
          <w:b/>
          <w:sz w:val="24"/>
        </w:rPr>
        <w:t>развитие:</w:t>
      </w:r>
      <w:r w:rsidRPr="006C21AC">
        <w:rPr>
          <w:b/>
          <w:spacing w:val="-4"/>
          <w:sz w:val="24"/>
        </w:rPr>
        <w:t xml:space="preserve"> </w:t>
      </w:r>
      <w:r w:rsidRPr="006C21AC">
        <w:rPr>
          <w:b/>
          <w:sz w:val="24"/>
        </w:rPr>
        <w:t>творческое</w:t>
      </w:r>
      <w:r w:rsidRPr="006C21AC">
        <w:rPr>
          <w:b/>
          <w:spacing w:val="-4"/>
          <w:sz w:val="24"/>
        </w:rPr>
        <w:t xml:space="preserve"> </w:t>
      </w:r>
      <w:r w:rsidRPr="006C21AC">
        <w:rPr>
          <w:b/>
          <w:spacing w:val="-2"/>
          <w:sz w:val="24"/>
        </w:rPr>
        <w:t>развитие</w:t>
      </w:r>
    </w:p>
    <w:p w14:paraId="18AF906D" w14:textId="77777777" w:rsidR="000C19C9" w:rsidRDefault="008E4A67" w:rsidP="006C21AC">
      <w:pPr>
        <w:pStyle w:val="1"/>
        <w:numPr>
          <w:ilvl w:val="1"/>
          <w:numId w:val="5"/>
        </w:numPr>
        <w:tabs>
          <w:tab w:val="left" w:pos="562"/>
        </w:tabs>
        <w:ind w:hanging="562"/>
      </w:pPr>
      <w:r>
        <w:t>Организация</w:t>
      </w:r>
      <w:r>
        <w:rPr>
          <w:spacing w:val="-8"/>
        </w:rPr>
        <w:t xml:space="preserve"> </w:t>
      </w:r>
      <w:r>
        <w:t>активного</w:t>
      </w:r>
      <w:r>
        <w:rPr>
          <w:spacing w:val="-6"/>
        </w:rPr>
        <w:t xml:space="preserve"> </w:t>
      </w:r>
      <w:r>
        <w:rPr>
          <w:spacing w:val="-2"/>
        </w:rPr>
        <w:t>досуга</w:t>
      </w:r>
    </w:p>
    <w:p w14:paraId="22445FF8" w14:textId="77777777" w:rsidR="000C19C9" w:rsidRDefault="008E4A67" w:rsidP="006C21AC">
      <w:pPr>
        <w:pStyle w:val="a3"/>
        <w:ind w:right="3"/>
      </w:pPr>
      <w:r>
        <w:t>Цель: организация</w:t>
      </w:r>
      <w:r>
        <w:rPr>
          <w:spacing w:val="-1"/>
        </w:rPr>
        <w:t xml:space="preserve"> </w:t>
      </w:r>
      <w:r>
        <w:t>содержательной досуговой</w:t>
      </w:r>
      <w:r>
        <w:rPr>
          <w:spacing w:val="-2"/>
        </w:rPr>
        <w:t xml:space="preserve"> </w:t>
      </w:r>
      <w:r>
        <w:t>деятельности детей,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эстетического вкуса и коммуникативной культуры.</w:t>
      </w:r>
    </w:p>
    <w:p w14:paraId="342273AD" w14:textId="77777777" w:rsidR="000C19C9" w:rsidRDefault="000C19C9">
      <w:pPr>
        <w:pStyle w:val="a3"/>
      </w:pPr>
    </w:p>
    <w:p w14:paraId="28BC91BC" w14:textId="77777777" w:rsidR="000C19C9" w:rsidRDefault="008E4A67">
      <w:pPr>
        <w:pStyle w:val="a3"/>
        <w:ind w:left="142"/>
        <w:jc w:val="both"/>
      </w:pPr>
      <w:r>
        <w:t>Формы</w:t>
      </w:r>
      <w:r>
        <w:rPr>
          <w:spacing w:val="-2"/>
        </w:rPr>
        <w:t xml:space="preserve"> работы:</w:t>
      </w:r>
    </w:p>
    <w:p w14:paraId="652FA3A0" w14:textId="6F89AC3B" w:rsidR="000C19C9" w:rsidRDefault="008E4A67" w:rsidP="006C21AC">
      <w:pPr>
        <w:pStyle w:val="a3"/>
        <w:ind w:right="3"/>
        <w:jc w:val="both"/>
      </w:pPr>
      <w:r>
        <w:t>Тематические конкурсы рисунков, коллективные творческие проекты, оформление отрядных</w:t>
      </w:r>
      <w:r>
        <w:rPr>
          <w:spacing w:val="-1"/>
        </w:rPr>
        <w:t xml:space="preserve"> </w:t>
      </w:r>
      <w:r>
        <w:t>уголков,</w:t>
      </w:r>
      <w:r>
        <w:rPr>
          <w:spacing w:val="-1"/>
        </w:rPr>
        <w:t xml:space="preserve"> </w:t>
      </w:r>
      <w:r>
        <w:t>театрализованные</w:t>
      </w:r>
      <w:r>
        <w:rPr>
          <w:spacing w:val="-1"/>
        </w:rPr>
        <w:t xml:space="preserve"> </w:t>
      </w:r>
      <w:r>
        <w:t>представления,</w:t>
      </w:r>
      <w:r>
        <w:rPr>
          <w:spacing w:val="-1"/>
        </w:rPr>
        <w:t xml:space="preserve"> </w:t>
      </w:r>
      <w:r>
        <w:t>конкурсные</w:t>
      </w:r>
      <w:r>
        <w:rPr>
          <w:spacing w:val="-1"/>
        </w:rPr>
        <w:t xml:space="preserve"> </w:t>
      </w:r>
      <w:r>
        <w:t>программы.</w:t>
      </w:r>
      <w:r>
        <w:rPr>
          <w:spacing w:val="-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новых знаний при подготовке к мероприятиям различной направленности (викторины, конкурсы) приводит к обогащению мировоззрения ребенка, что, в свою очередь, сказывается на изменении личностного поведения каждого члена коллектива.</w:t>
      </w:r>
    </w:p>
    <w:p w14:paraId="2AB66AFD" w14:textId="77777777" w:rsidR="000C19C9" w:rsidRDefault="008E4A67" w:rsidP="006C21AC">
      <w:pPr>
        <w:pStyle w:val="1"/>
        <w:numPr>
          <w:ilvl w:val="1"/>
          <w:numId w:val="5"/>
        </w:numPr>
        <w:spacing w:before="69"/>
        <w:ind w:hanging="562"/>
        <w:jc w:val="both"/>
      </w:pPr>
      <w:r>
        <w:t>Организация</w:t>
      </w:r>
      <w:r>
        <w:rPr>
          <w:spacing w:val="-6"/>
        </w:rPr>
        <w:t xml:space="preserve"> </w:t>
      </w:r>
      <w:r>
        <w:t>кружковой</w:t>
      </w:r>
      <w:r>
        <w:rPr>
          <w:spacing w:val="-2"/>
        </w:rPr>
        <w:t xml:space="preserve"> деятельности</w:t>
      </w:r>
    </w:p>
    <w:p w14:paraId="33333976" w14:textId="37E7CA6F" w:rsidR="000C19C9" w:rsidRDefault="008E4A67" w:rsidP="006C21AC">
      <w:pPr>
        <w:pStyle w:val="a3"/>
        <w:jc w:val="both"/>
      </w:pPr>
      <w:r>
        <w:t>Цель: расширение кругозора, развитие познавательных интересов и творческих способностей детей.</w:t>
      </w:r>
    </w:p>
    <w:p w14:paraId="4F303DA1" w14:textId="5109F83C" w:rsidR="000C19C9" w:rsidRDefault="008E4A67" w:rsidP="006C21AC">
      <w:pPr>
        <w:pStyle w:val="a3"/>
        <w:jc w:val="both"/>
      </w:pPr>
      <w:r>
        <w:t xml:space="preserve">Для достижения этой цели мы проводим в лагере кружок «Умелые ручки». Задачи кружка: развивать внимание, память, воображение, мелкую моторику рук, глазомер, а также художественный вкус, фантазию и творческие способности, стимулировать творческую </w:t>
      </w:r>
      <w:r>
        <w:lastRenderedPageBreak/>
        <w:t>деятельность одаренных детей. научить различным приемам с различными видами бумаги, развитие технического творчества и критического мышления</w:t>
      </w:r>
    </w:p>
    <w:p w14:paraId="08B93A8F" w14:textId="77777777" w:rsidR="000C19C9" w:rsidRDefault="008E4A67" w:rsidP="006C21AC">
      <w:pPr>
        <w:pStyle w:val="1"/>
        <w:numPr>
          <w:ilvl w:val="2"/>
          <w:numId w:val="5"/>
        </w:numPr>
        <w:ind w:left="1134" w:hanging="567"/>
        <w:jc w:val="both"/>
      </w:pPr>
      <w:r>
        <w:t>Кружок</w:t>
      </w:r>
      <w:r>
        <w:rPr>
          <w:spacing w:val="-6"/>
        </w:rPr>
        <w:t xml:space="preserve"> </w:t>
      </w:r>
      <w:r>
        <w:t>«Умелые ручки</w:t>
      </w:r>
      <w:r>
        <w:rPr>
          <w:spacing w:val="-2"/>
        </w:rPr>
        <w:t>».</w:t>
      </w:r>
    </w:p>
    <w:p w14:paraId="45083719" w14:textId="0AB6581C" w:rsidR="000C19C9" w:rsidRDefault="008E4A67" w:rsidP="006C21AC">
      <w:pPr>
        <w:pStyle w:val="a3"/>
        <w:jc w:val="both"/>
      </w:pPr>
      <w:r>
        <w:t>Программа</w:t>
      </w:r>
      <w:r>
        <w:rPr>
          <w:spacing w:val="-1"/>
        </w:rPr>
        <w:t xml:space="preserve"> </w:t>
      </w:r>
      <w:r>
        <w:t>имеет художественно – эстетическую направленность, является доступной для детей, обладает необходимой эмоциональностью, привлекательностью, эффективностью. Предполагает развитие у детей художественного вкуса и творческих способностей. В основе программы: доступность, наглядность, демократичность и гуманизм, научность, «от простого к сложному». Итогом работы является коллективный творческий проект.</w:t>
      </w:r>
    </w:p>
    <w:p w14:paraId="673687EE" w14:textId="77777777" w:rsidR="000C19C9" w:rsidRDefault="008E4A67" w:rsidP="006C21AC">
      <w:pPr>
        <w:pStyle w:val="1"/>
        <w:numPr>
          <w:ilvl w:val="0"/>
          <w:numId w:val="5"/>
        </w:numPr>
        <w:spacing w:before="240"/>
        <w:ind w:left="567" w:hanging="567"/>
        <w:jc w:val="center"/>
      </w:pPr>
      <w:r>
        <w:t>Военно-патриотическое</w:t>
      </w:r>
      <w:r>
        <w:rPr>
          <w:spacing w:val="-11"/>
        </w:rPr>
        <w:t xml:space="preserve"> </w:t>
      </w:r>
      <w:r>
        <w:rPr>
          <w:spacing w:val="-2"/>
        </w:rPr>
        <w:t>направление</w:t>
      </w:r>
    </w:p>
    <w:p w14:paraId="3209AB19" w14:textId="77777777" w:rsidR="000C19C9" w:rsidRDefault="008E4A67" w:rsidP="006C21AC">
      <w:pPr>
        <w:ind w:left="142"/>
        <w:jc w:val="center"/>
        <w:rPr>
          <w:b/>
          <w:sz w:val="24"/>
        </w:rPr>
      </w:pPr>
      <w:r>
        <w:rPr>
          <w:b/>
          <w:sz w:val="24"/>
        </w:rPr>
        <w:t>(Работа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патриотическому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воспитанию)</w:t>
      </w:r>
    </w:p>
    <w:p w14:paraId="37F5BEAA" w14:textId="7E483CCB" w:rsidR="000C19C9" w:rsidRDefault="008E4A67" w:rsidP="006C21AC">
      <w:pPr>
        <w:pStyle w:val="a3"/>
        <w:ind w:right="3"/>
        <w:jc w:val="both"/>
      </w:pPr>
      <w:r>
        <w:t>Цель: формирование гармоничной личности, обладающей качествами гражданина – патриота своей Родины.</w:t>
      </w:r>
    </w:p>
    <w:p w14:paraId="69A05EC4" w14:textId="08C195A5" w:rsidR="000C19C9" w:rsidRDefault="008E4A67" w:rsidP="006C21AC">
      <w:pPr>
        <w:pStyle w:val="a3"/>
        <w:ind w:right="3"/>
        <w:jc w:val="both"/>
      </w:pPr>
      <w:r>
        <w:t>Знакомство с историей Отечества, региона, города; пропаганда и привитие любви и уважения</w:t>
      </w:r>
      <w:r>
        <w:rPr>
          <w:spacing w:val="-1"/>
        </w:rPr>
        <w:t xml:space="preserve"> </w:t>
      </w:r>
      <w:r>
        <w:t>к своей стране, государственным символам</w:t>
      </w:r>
      <w:r>
        <w:rPr>
          <w:spacing w:val="-2"/>
        </w:rPr>
        <w:t xml:space="preserve"> </w:t>
      </w:r>
      <w:r>
        <w:t>России и силовых структур;</w:t>
      </w:r>
      <w:r>
        <w:rPr>
          <w:spacing w:val="-1"/>
        </w:rPr>
        <w:t xml:space="preserve"> </w:t>
      </w:r>
      <w:r>
        <w:t>знакомство с правилами поведения в чрезвычайных ситуациях. Воспитание гордости за принадлежность к Российскому государству, к Российскому движению школьников; воспитание уважения к истории России, ее памятным событиям, к ее армии и флоту; обучение грамотным действиям в случае возникновения опасной или чрезвычайной ситуации с целью сохранения жизни и здоровья</w:t>
      </w:r>
    </w:p>
    <w:p w14:paraId="48606B55" w14:textId="77777777" w:rsidR="000C19C9" w:rsidRDefault="000C19C9">
      <w:pPr>
        <w:pStyle w:val="a3"/>
      </w:pPr>
    </w:p>
    <w:p w14:paraId="36026576" w14:textId="77777777" w:rsidR="000C19C9" w:rsidRDefault="008E4A67" w:rsidP="006C21AC">
      <w:pPr>
        <w:pStyle w:val="a3"/>
        <w:jc w:val="both"/>
      </w:pPr>
      <w:r>
        <w:t>Формы</w:t>
      </w:r>
      <w:r>
        <w:rPr>
          <w:spacing w:val="-2"/>
        </w:rPr>
        <w:t xml:space="preserve"> </w:t>
      </w:r>
      <w:r>
        <w:t>работы:</w:t>
      </w:r>
      <w:r>
        <w:rPr>
          <w:spacing w:val="2"/>
        </w:rPr>
        <w:t xml:space="preserve"> </w:t>
      </w:r>
      <w:r>
        <w:t>конкурс рисунков</w:t>
      </w:r>
      <w:r>
        <w:rPr>
          <w:spacing w:val="1"/>
        </w:rPr>
        <w:t xml:space="preserve"> </w:t>
      </w:r>
      <w:r>
        <w:t>на тему</w:t>
      </w:r>
      <w:r>
        <w:rPr>
          <w:spacing w:val="2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- патриоты</w:t>
      </w:r>
      <w:r>
        <w:rPr>
          <w:spacing w:val="1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страны»,</w:t>
      </w:r>
      <w:r>
        <w:rPr>
          <w:spacing w:val="2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rPr>
          <w:spacing w:val="-2"/>
        </w:rPr>
        <w:t>чтецов</w:t>
      </w:r>
    </w:p>
    <w:p w14:paraId="14FB2195" w14:textId="77777777" w:rsidR="000C19C9" w:rsidRDefault="008E4A67" w:rsidP="006C21AC">
      <w:pPr>
        <w:pStyle w:val="a3"/>
        <w:ind w:right="3"/>
        <w:jc w:val="both"/>
      </w:pPr>
      <w:r>
        <w:t>«Моя Родина», познавательная игровая программа «Триколор», конкурсное – игровая программа «Богатырские потешки», посещение Аллеи Памяти с возложением цветов, просмотр патриотического фильма о войне. Знакомство детей с военно-патриотическим направлением РДШ через акции и проекты.</w:t>
      </w:r>
    </w:p>
    <w:p w14:paraId="01441013" w14:textId="77777777" w:rsidR="000C19C9" w:rsidRDefault="000C19C9">
      <w:pPr>
        <w:pStyle w:val="a3"/>
      </w:pPr>
    </w:p>
    <w:p w14:paraId="2B294C32" w14:textId="6F6492AE" w:rsidR="000C19C9" w:rsidRDefault="008E4A67" w:rsidP="006C21AC">
      <w:pPr>
        <w:pStyle w:val="1"/>
        <w:numPr>
          <w:ilvl w:val="0"/>
          <w:numId w:val="5"/>
        </w:numPr>
        <w:tabs>
          <w:tab w:val="left" w:pos="567"/>
        </w:tabs>
        <w:ind w:left="0" w:right="3" w:firstLine="0"/>
        <w:jc w:val="center"/>
      </w:pPr>
      <w:r>
        <w:t>Профилактические мероприятия и мероприятия по предупреждению чрезвычайных ситуаций и охране жизни детей в летний период.</w:t>
      </w:r>
    </w:p>
    <w:p w14:paraId="6A5CE2D8" w14:textId="352D803E" w:rsidR="000C19C9" w:rsidRDefault="008E4A67" w:rsidP="006C21AC">
      <w:pPr>
        <w:pStyle w:val="a3"/>
        <w:ind w:right="3"/>
        <w:jc w:val="both"/>
      </w:pPr>
      <w:r>
        <w:t>Инструктажи</w:t>
      </w:r>
      <w:r>
        <w:rPr>
          <w:spacing w:val="31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детей:</w:t>
      </w:r>
      <w:r>
        <w:rPr>
          <w:spacing w:val="31"/>
        </w:rPr>
        <w:t xml:space="preserve"> </w:t>
      </w:r>
      <w:r>
        <w:t>«Правила поведения в</w:t>
      </w:r>
      <w:r>
        <w:rPr>
          <w:spacing w:val="30"/>
        </w:rPr>
        <w:t xml:space="preserve"> </w:t>
      </w:r>
      <w:r>
        <w:t>лагере»,</w:t>
      </w:r>
      <w:r>
        <w:rPr>
          <w:spacing w:val="30"/>
        </w:rPr>
        <w:t xml:space="preserve"> </w:t>
      </w:r>
      <w:r>
        <w:t>«Техника безопасности</w:t>
      </w:r>
      <w:r>
        <w:rPr>
          <w:spacing w:val="3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поездке в общественном транспорте», «Правила поведения в общественных местах».</w:t>
      </w:r>
    </w:p>
    <w:p w14:paraId="08776528" w14:textId="77777777" w:rsidR="000C19C9" w:rsidRDefault="008E4A67" w:rsidP="006C21AC">
      <w:pPr>
        <w:pStyle w:val="a3"/>
        <w:ind w:right="3"/>
      </w:pPr>
      <w:r>
        <w:t>Беседы,</w:t>
      </w:r>
      <w:r>
        <w:rPr>
          <w:spacing w:val="40"/>
        </w:rPr>
        <w:t xml:space="preserve"> </w:t>
      </w:r>
      <w:r>
        <w:t>проведенные</w:t>
      </w:r>
      <w:r>
        <w:rPr>
          <w:spacing w:val="39"/>
        </w:rPr>
        <w:t xml:space="preserve"> </w:t>
      </w:r>
      <w:r>
        <w:t>медицинским</w:t>
      </w:r>
      <w:r>
        <w:rPr>
          <w:spacing w:val="39"/>
        </w:rPr>
        <w:t xml:space="preserve"> </w:t>
      </w:r>
      <w:r>
        <w:t>работником:</w:t>
      </w:r>
      <w:r>
        <w:rPr>
          <w:spacing w:val="40"/>
        </w:rPr>
        <w:t xml:space="preserve"> </w:t>
      </w:r>
      <w:r>
        <w:t>«Осторожно,</w:t>
      </w:r>
      <w:r>
        <w:rPr>
          <w:spacing w:val="40"/>
        </w:rPr>
        <w:t xml:space="preserve"> </w:t>
      </w:r>
      <w:r>
        <w:t>клещ!»,</w:t>
      </w:r>
      <w:r>
        <w:rPr>
          <w:spacing w:val="40"/>
        </w:rPr>
        <w:t xml:space="preserve"> </w:t>
      </w:r>
      <w:r>
        <w:t>«Первая</w:t>
      </w:r>
      <w:r>
        <w:rPr>
          <w:spacing w:val="40"/>
        </w:rPr>
        <w:t xml:space="preserve"> </w:t>
      </w:r>
      <w:r>
        <w:t>помощь при солнечном ударе», «Ядовитые растения»</w:t>
      </w:r>
    </w:p>
    <w:p w14:paraId="677061E2" w14:textId="376F9181" w:rsidR="000C19C9" w:rsidRDefault="008E4A67" w:rsidP="006C21AC">
      <w:pPr>
        <w:pStyle w:val="a3"/>
        <w:ind w:right="3"/>
        <w:jc w:val="both"/>
      </w:pPr>
      <w:r>
        <w:t>Инструктаж по основам безопасности жизнедеятельности: «Правила</w:t>
      </w:r>
      <w:r>
        <w:rPr>
          <w:spacing w:val="-1"/>
        </w:rPr>
        <w:t xml:space="preserve"> </w:t>
      </w:r>
      <w:r>
        <w:t>поведения и безопасности человека на воде», «Инструктаж по ПДД, ППБ»</w:t>
      </w:r>
    </w:p>
    <w:p w14:paraId="5D67F756" w14:textId="249320B7" w:rsidR="000C19C9" w:rsidRDefault="008E4A67" w:rsidP="006C21AC">
      <w:pPr>
        <w:pStyle w:val="a3"/>
      </w:pPr>
      <w:r>
        <w:t>Видео лекторий по ПДД «Зелёный огонек», встреча с сотрудниками ГИБДД, игровая программа «Как бы ты поступил?» различные текущие инструктажи</w:t>
      </w:r>
    </w:p>
    <w:p w14:paraId="78888F15" w14:textId="77777777" w:rsidR="000C19C9" w:rsidRDefault="000C19C9">
      <w:pPr>
        <w:pStyle w:val="a3"/>
      </w:pPr>
    </w:p>
    <w:p w14:paraId="29E60799" w14:textId="77777777" w:rsidR="000C19C9" w:rsidRDefault="008E4A67">
      <w:pPr>
        <w:pStyle w:val="1"/>
        <w:numPr>
          <w:ilvl w:val="0"/>
          <w:numId w:val="5"/>
        </w:numPr>
        <w:tabs>
          <w:tab w:val="left" w:pos="382"/>
        </w:tabs>
        <w:ind w:left="382" w:hanging="240"/>
        <w:jc w:val="both"/>
      </w:pPr>
      <w:r>
        <w:t>Гражданская</w:t>
      </w:r>
      <w:r>
        <w:rPr>
          <w:spacing w:val="-3"/>
        </w:rPr>
        <w:t xml:space="preserve"> </w:t>
      </w:r>
      <w:r>
        <w:rPr>
          <w:spacing w:val="-2"/>
        </w:rPr>
        <w:t>активность(волонтерство)</w:t>
      </w:r>
    </w:p>
    <w:p w14:paraId="78BE52DE" w14:textId="77777777" w:rsidR="000C19C9" w:rsidRDefault="008E4A67">
      <w:pPr>
        <w:pStyle w:val="a3"/>
        <w:ind w:left="142" w:right="563"/>
        <w:jc w:val="both"/>
      </w:pPr>
      <w:r>
        <w:t xml:space="preserve">Духовно-нравственное и экологическое воспитание школьников; знакомство со </w:t>
      </w:r>
      <w:proofErr w:type="gramStart"/>
      <w:r>
        <w:t>способа- ми</w:t>
      </w:r>
      <w:proofErr w:type="gramEnd"/>
      <w:r>
        <w:t xml:space="preserve"> оказания помощи больным и пожилым людям, людям, оказавшимся в трудной жиз- ненной ситуации; охрана окружающей среды.</w:t>
      </w:r>
    </w:p>
    <w:p w14:paraId="387E0A22" w14:textId="77777777" w:rsidR="000C19C9" w:rsidRDefault="000C19C9">
      <w:pPr>
        <w:pStyle w:val="a3"/>
      </w:pPr>
    </w:p>
    <w:p w14:paraId="56577B03" w14:textId="77777777" w:rsidR="000C19C9" w:rsidRDefault="008E4A67">
      <w:pPr>
        <w:pStyle w:val="1"/>
        <w:numPr>
          <w:ilvl w:val="0"/>
          <w:numId w:val="5"/>
        </w:numPr>
        <w:tabs>
          <w:tab w:val="left" w:pos="382"/>
        </w:tabs>
        <w:ind w:left="382" w:hanging="240"/>
        <w:jc w:val="left"/>
      </w:pPr>
      <w:r>
        <w:t>Информационно-медийное</w:t>
      </w:r>
      <w:r>
        <w:rPr>
          <w:spacing w:val="-12"/>
        </w:rPr>
        <w:t xml:space="preserve"> </w:t>
      </w:r>
      <w:r>
        <w:rPr>
          <w:spacing w:val="-2"/>
        </w:rPr>
        <w:t>направление</w:t>
      </w:r>
    </w:p>
    <w:p w14:paraId="751718EC" w14:textId="77777777" w:rsidR="000C19C9" w:rsidRDefault="000C19C9">
      <w:pPr>
        <w:pStyle w:val="1"/>
        <w:sectPr w:rsidR="000C19C9" w:rsidSect="006C21AC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14:paraId="12241916" w14:textId="77777777" w:rsidR="000C19C9" w:rsidRDefault="008E4A67">
      <w:pPr>
        <w:pStyle w:val="a3"/>
        <w:spacing w:before="73"/>
        <w:ind w:left="142" w:right="562"/>
        <w:jc w:val="both"/>
      </w:pPr>
      <w:r>
        <w:lastRenderedPageBreak/>
        <w:t xml:space="preserve">Анализ и понимание своих информационных потребностей; формирование умения </w:t>
      </w:r>
      <w:proofErr w:type="gramStart"/>
      <w:r>
        <w:t>осу- ществлять</w:t>
      </w:r>
      <w:proofErr w:type="gramEnd"/>
      <w:r>
        <w:t xml:space="preserve"> поиск источников информации; знакомство со способами хранения и передачи информации. Формирование умения работать с предлагаемой информацией, анализиро- вать ее качество; формирование умения представлять собственную информацию, писать новостные заметки и статьи; получение опыта работы в школьном пресс-центре, издании школьной газеты; обучение безопасному общению в социальных сетях</w:t>
      </w:r>
    </w:p>
    <w:p w14:paraId="0DE32482" w14:textId="77777777" w:rsidR="000C19C9" w:rsidRDefault="000C19C9">
      <w:pPr>
        <w:pStyle w:val="a3"/>
      </w:pPr>
    </w:p>
    <w:p w14:paraId="5DFC3597" w14:textId="77777777" w:rsidR="000C19C9" w:rsidRDefault="008E4A67">
      <w:pPr>
        <w:pStyle w:val="1"/>
        <w:numPr>
          <w:ilvl w:val="0"/>
          <w:numId w:val="1"/>
        </w:numPr>
        <w:tabs>
          <w:tab w:val="left" w:pos="240"/>
        </w:tabs>
        <w:ind w:left="240" w:right="424"/>
        <w:jc w:val="center"/>
      </w:pPr>
      <w:r>
        <w:t>Модель</w:t>
      </w:r>
      <w:r>
        <w:rPr>
          <w:spacing w:val="-3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«Орлята</w:t>
      </w:r>
      <w:r>
        <w:rPr>
          <w:spacing w:val="-4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rPr>
          <w:spacing w:val="-4"/>
        </w:rPr>
        <w:t>МЫ!»</w:t>
      </w:r>
    </w:p>
    <w:p w14:paraId="2FA0BBB2" w14:textId="77777777" w:rsidR="000C19C9" w:rsidRDefault="000C19C9">
      <w:pPr>
        <w:pStyle w:val="a3"/>
        <w:rPr>
          <w:b/>
        </w:rPr>
      </w:pPr>
    </w:p>
    <w:p w14:paraId="444D6D56" w14:textId="77777777" w:rsidR="000C19C9" w:rsidRDefault="008E4A67">
      <w:pPr>
        <w:pStyle w:val="a3"/>
        <w:ind w:left="142"/>
        <w:jc w:val="both"/>
        <w:rPr>
          <w:i/>
          <w:iCs/>
        </w:rPr>
      </w:pPr>
      <w:r>
        <w:rPr>
          <w:i/>
          <w:iCs/>
        </w:rPr>
        <w:t>Таблица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№1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 xml:space="preserve">«Модель </w:t>
      </w:r>
      <w:r>
        <w:rPr>
          <w:i/>
          <w:iCs/>
          <w:spacing w:val="-2"/>
        </w:rPr>
        <w:t>смены»</w:t>
      </w:r>
    </w:p>
    <w:p w14:paraId="696855A1" w14:textId="77777777" w:rsidR="000C19C9" w:rsidRDefault="000C19C9">
      <w:pPr>
        <w:pStyle w:val="a3"/>
        <w:spacing w:before="47"/>
        <w:rPr>
          <w:sz w:val="20"/>
        </w:rPr>
      </w:pPr>
    </w:p>
    <w:tbl>
      <w:tblPr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6"/>
        <w:gridCol w:w="1276"/>
        <w:gridCol w:w="2126"/>
        <w:gridCol w:w="1557"/>
        <w:gridCol w:w="1835"/>
      </w:tblGrid>
      <w:tr w:rsidR="000C19C9" w14:paraId="4F60FF5E" w14:textId="77777777">
        <w:trPr>
          <w:trHeight w:val="277"/>
        </w:trPr>
        <w:tc>
          <w:tcPr>
            <w:tcW w:w="2546" w:type="dxa"/>
          </w:tcPr>
          <w:p w14:paraId="62A9F613" w14:textId="77777777" w:rsidR="000C19C9" w:rsidRDefault="008E4A67">
            <w:pPr>
              <w:pStyle w:val="TableParagraph"/>
              <w:spacing w:before="1" w:line="25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этап</w:t>
            </w:r>
          </w:p>
        </w:tc>
        <w:tc>
          <w:tcPr>
            <w:tcW w:w="1276" w:type="dxa"/>
          </w:tcPr>
          <w:p w14:paraId="2D522905" w14:textId="77777777" w:rsidR="000C19C9" w:rsidRDefault="008E4A67">
            <w:pPr>
              <w:pStyle w:val="TableParagraph"/>
              <w:spacing w:before="1" w:line="257" w:lineRule="exact"/>
              <w:ind w:left="326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этап</w:t>
            </w:r>
          </w:p>
        </w:tc>
        <w:tc>
          <w:tcPr>
            <w:tcW w:w="2126" w:type="dxa"/>
          </w:tcPr>
          <w:p w14:paraId="43FC70CB" w14:textId="77777777" w:rsidR="000C19C9" w:rsidRDefault="008E4A67">
            <w:pPr>
              <w:pStyle w:val="TableParagraph"/>
              <w:spacing w:before="1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этап</w:t>
            </w:r>
          </w:p>
        </w:tc>
        <w:tc>
          <w:tcPr>
            <w:tcW w:w="1557" w:type="dxa"/>
          </w:tcPr>
          <w:p w14:paraId="467FFCA1" w14:textId="77777777" w:rsidR="000C19C9" w:rsidRDefault="008E4A67">
            <w:pPr>
              <w:pStyle w:val="TableParagraph"/>
              <w:spacing w:before="1" w:line="257" w:lineRule="exact"/>
              <w:ind w:left="469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этап</w:t>
            </w:r>
          </w:p>
        </w:tc>
        <w:tc>
          <w:tcPr>
            <w:tcW w:w="1835" w:type="dxa"/>
          </w:tcPr>
          <w:p w14:paraId="370B8102" w14:textId="77777777" w:rsidR="000C19C9" w:rsidRDefault="008E4A67">
            <w:pPr>
              <w:pStyle w:val="TableParagraph"/>
              <w:spacing w:before="1" w:line="257" w:lineRule="exact"/>
              <w:ind w:left="606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этап</w:t>
            </w:r>
          </w:p>
        </w:tc>
      </w:tr>
      <w:tr w:rsidR="000C19C9" w14:paraId="56687269" w14:textId="77777777">
        <w:trPr>
          <w:trHeight w:val="551"/>
        </w:trPr>
        <w:tc>
          <w:tcPr>
            <w:tcW w:w="2546" w:type="dxa"/>
          </w:tcPr>
          <w:p w14:paraId="5731AA97" w14:textId="77777777" w:rsidR="000C19C9" w:rsidRDefault="008E4A67">
            <w:pPr>
              <w:pStyle w:val="TableParagraph"/>
              <w:spacing w:line="276" w:lineRule="exact"/>
              <w:ind w:left="669" w:hanging="526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пе- риод смены</w:t>
            </w:r>
          </w:p>
        </w:tc>
        <w:tc>
          <w:tcPr>
            <w:tcW w:w="4959" w:type="dxa"/>
            <w:gridSpan w:val="3"/>
          </w:tcPr>
          <w:p w14:paraId="276A3CD9" w14:textId="77777777" w:rsidR="000C19C9" w:rsidRDefault="008E4A67">
            <w:pPr>
              <w:pStyle w:val="TableParagraph"/>
              <w:spacing w:line="275" w:lineRule="exact"/>
              <w:ind w:left="1221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смены</w:t>
            </w:r>
          </w:p>
        </w:tc>
        <w:tc>
          <w:tcPr>
            <w:tcW w:w="1835" w:type="dxa"/>
          </w:tcPr>
          <w:p w14:paraId="31AD0A14" w14:textId="77777777" w:rsidR="000C19C9" w:rsidRDefault="008E4A67">
            <w:pPr>
              <w:pStyle w:val="TableParagraph"/>
              <w:spacing w:line="276" w:lineRule="exact"/>
              <w:ind w:left="316" w:right="203" w:hanging="94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пе- риод смены</w:t>
            </w:r>
          </w:p>
        </w:tc>
      </w:tr>
      <w:tr w:rsidR="000C19C9" w14:paraId="36F93C2B" w14:textId="77777777">
        <w:trPr>
          <w:trHeight w:val="1379"/>
        </w:trPr>
        <w:tc>
          <w:tcPr>
            <w:tcW w:w="2546" w:type="dxa"/>
          </w:tcPr>
          <w:p w14:paraId="7FFA1B7B" w14:textId="77777777" w:rsidR="000C19C9" w:rsidRDefault="008E4A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Старт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Ввод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игровой сюжет</w:t>
            </w:r>
          </w:p>
        </w:tc>
        <w:tc>
          <w:tcPr>
            <w:tcW w:w="1276" w:type="dxa"/>
          </w:tcPr>
          <w:p w14:paraId="38FD28C2" w14:textId="77777777" w:rsidR="000C19C9" w:rsidRDefault="008E4A67">
            <w:pPr>
              <w:pStyle w:val="TableParagraph"/>
              <w:tabs>
                <w:tab w:val="left" w:pos="801"/>
              </w:tabs>
              <w:ind w:left="108" w:right="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Реализа- </w:t>
            </w:r>
            <w:r>
              <w:rPr>
                <w:sz w:val="24"/>
              </w:rPr>
              <w:t>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игро- </w:t>
            </w:r>
            <w:r>
              <w:rPr>
                <w:spacing w:val="-4"/>
                <w:sz w:val="24"/>
              </w:rPr>
              <w:t>вого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сю- жета</w:t>
            </w:r>
          </w:p>
        </w:tc>
        <w:tc>
          <w:tcPr>
            <w:tcW w:w="2126" w:type="dxa"/>
          </w:tcPr>
          <w:p w14:paraId="631163AE" w14:textId="77777777" w:rsidR="000C19C9" w:rsidRDefault="008E4A67">
            <w:pPr>
              <w:pStyle w:val="TableParagraph"/>
              <w:tabs>
                <w:tab w:val="left" w:pos="1241"/>
                <w:tab w:val="left" w:pos="1563"/>
              </w:tabs>
              <w:spacing w:line="276" w:lineRule="exact"/>
              <w:ind w:left="109" w:right="91"/>
              <w:rPr>
                <w:sz w:val="24"/>
              </w:rPr>
            </w:pPr>
            <w:r>
              <w:rPr>
                <w:sz w:val="24"/>
              </w:rPr>
              <w:t xml:space="preserve">Подготовка и реа- </w:t>
            </w:r>
            <w:r>
              <w:rPr>
                <w:spacing w:val="-2"/>
                <w:sz w:val="24"/>
              </w:rPr>
              <w:t>лизация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коллек- тивно-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дела </w:t>
            </w:r>
            <w:r>
              <w:rPr>
                <w:spacing w:val="-2"/>
                <w:sz w:val="24"/>
              </w:rPr>
              <w:t>(праздника</w:t>
            </w:r>
          </w:p>
        </w:tc>
        <w:tc>
          <w:tcPr>
            <w:tcW w:w="1557" w:type="dxa"/>
          </w:tcPr>
          <w:p w14:paraId="2D29F5CF" w14:textId="77777777" w:rsidR="000C19C9" w:rsidRDefault="008E4A67">
            <w:pPr>
              <w:pStyle w:val="TableParagraph"/>
              <w:tabs>
                <w:tab w:val="left" w:pos="1230"/>
              </w:tabs>
              <w:ind w:left="109" w:right="90"/>
              <w:rPr>
                <w:sz w:val="24"/>
              </w:rPr>
            </w:pPr>
            <w:r>
              <w:rPr>
                <w:spacing w:val="-2"/>
                <w:sz w:val="24"/>
              </w:rPr>
              <w:t>Выход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игрового сюжета</w:t>
            </w:r>
          </w:p>
        </w:tc>
        <w:tc>
          <w:tcPr>
            <w:tcW w:w="1835" w:type="dxa"/>
          </w:tcPr>
          <w:p w14:paraId="3DC7D9BF" w14:textId="77777777" w:rsidR="000C19C9" w:rsidRDefault="008E4A67">
            <w:pPr>
              <w:pStyle w:val="TableParagraph"/>
              <w:tabs>
                <w:tab w:val="left" w:pos="1017"/>
              </w:tabs>
              <w:spacing w:line="276" w:lineRule="exact"/>
              <w:ind w:left="110" w:right="91"/>
              <w:rPr>
                <w:sz w:val="24"/>
              </w:rPr>
            </w:pPr>
            <w:r>
              <w:rPr>
                <w:spacing w:val="-2"/>
                <w:sz w:val="24"/>
              </w:rPr>
              <w:t>Подведение итогов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смены. Перспективы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следующий </w:t>
            </w:r>
            <w:r>
              <w:rPr>
                <w:spacing w:val="-2"/>
                <w:sz w:val="24"/>
              </w:rPr>
              <w:t>учебный</w:t>
            </w:r>
          </w:p>
        </w:tc>
      </w:tr>
    </w:tbl>
    <w:p w14:paraId="128617EA" w14:textId="77777777" w:rsidR="000C19C9" w:rsidRDefault="000C19C9">
      <w:pPr>
        <w:pStyle w:val="a3"/>
      </w:pPr>
    </w:p>
    <w:p w14:paraId="3D501AC3" w14:textId="77777777" w:rsidR="000C19C9" w:rsidRDefault="008E4A67">
      <w:pPr>
        <w:pStyle w:val="a3"/>
        <w:spacing w:before="1"/>
        <w:ind w:left="142" w:right="563"/>
        <w:jc w:val="both"/>
      </w:pPr>
      <w:r>
        <w:t>Реализация целей и задач</w:t>
      </w:r>
      <w:r>
        <w:rPr>
          <w:spacing w:val="40"/>
        </w:rPr>
        <w:t xml:space="preserve"> </w:t>
      </w:r>
      <w:r>
        <w:t>смены осуществляется с помощью игровой модели составления карты</w:t>
      </w:r>
      <w:r>
        <w:rPr>
          <w:spacing w:val="-1"/>
        </w:rPr>
        <w:t xml:space="preserve"> </w:t>
      </w:r>
      <w:r>
        <w:t>открытий страны</w:t>
      </w:r>
      <w:r>
        <w:rPr>
          <w:spacing w:val="40"/>
        </w:rPr>
        <w:t xml:space="preserve"> </w:t>
      </w:r>
      <w:r>
        <w:t>«Орлята</w:t>
      </w:r>
      <w:r>
        <w:rPr>
          <w:spacing w:val="-1"/>
        </w:rPr>
        <w:t xml:space="preserve"> </w:t>
      </w:r>
      <w:r>
        <w:t>России, это мы!».</w:t>
      </w:r>
      <w:r>
        <w:rPr>
          <w:spacing w:val="40"/>
        </w:rPr>
        <w:t xml:space="preserve"> </w:t>
      </w:r>
      <w:r>
        <w:t xml:space="preserve">Мероприятия </w:t>
      </w:r>
      <w:proofErr w:type="gramStart"/>
      <w:r>
        <w:t>смены</w:t>
      </w:r>
      <w:proofErr w:type="gramEnd"/>
      <w:r>
        <w:rPr>
          <w:spacing w:val="-1"/>
        </w:rPr>
        <w:t xml:space="preserve"> </w:t>
      </w:r>
      <w:r>
        <w:t>направленные</w:t>
      </w:r>
      <w:r>
        <w:rPr>
          <w:spacing w:val="-1"/>
        </w:rPr>
        <w:t xml:space="preserve"> </w:t>
      </w:r>
      <w:r>
        <w:t>на знакомство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Российского Движения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Молодежи, и </w:t>
      </w:r>
      <w:r>
        <w:rPr>
          <w:spacing w:val="-2"/>
        </w:rPr>
        <w:t>проектом</w:t>
      </w:r>
    </w:p>
    <w:p w14:paraId="451F91DE" w14:textId="77777777" w:rsidR="000C19C9" w:rsidRDefault="008E4A67">
      <w:pPr>
        <w:pStyle w:val="a3"/>
        <w:ind w:left="142"/>
        <w:jc w:val="both"/>
      </w:pPr>
      <w:r>
        <w:t>«Орлята</w:t>
      </w:r>
      <w:r>
        <w:rPr>
          <w:spacing w:val="-3"/>
        </w:rPr>
        <w:t xml:space="preserve"> </w:t>
      </w:r>
      <w:r>
        <w:rPr>
          <w:spacing w:val="-2"/>
        </w:rPr>
        <w:t>России»</w:t>
      </w:r>
    </w:p>
    <w:p w14:paraId="672BC21F" w14:textId="77777777" w:rsidR="000C19C9" w:rsidRDefault="008E4A67">
      <w:pPr>
        <w:pStyle w:val="a3"/>
        <w:ind w:left="142" w:right="563" w:firstLine="626"/>
        <w:jc w:val="both"/>
        <w:rPr>
          <w:b/>
        </w:rPr>
      </w:pPr>
      <w:r>
        <w:t>Каждый день смены профильного лагеря наполнен мероприятиями по трекам «Ор- лята России», всего 7 треков (на знакомство с каждым треком отводиться 2 дня). После выполнения задания, организации и участия в мероприятии по одному из треков, отряды подводя итоги в конце дня отображают на карте свои знания=сокровища. Ведут отрядный альбом достижений, в котором фиксируют самые интересные события дня</w:t>
      </w:r>
      <w:proofErr w:type="gramStart"/>
      <w:r>
        <w:t>.</w:t>
      </w:r>
      <w:proofErr w:type="gramEnd"/>
      <w:r>
        <w:t xml:space="preserve"> которые по итогам смены должны быть собраны в единый альбом отряда, и будут защищаться ребя- тами на закрытии смены </w:t>
      </w:r>
      <w:r>
        <w:rPr>
          <w:b/>
        </w:rPr>
        <w:t>«Орлята России, это МЫ»</w:t>
      </w:r>
    </w:p>
    <w:p w14:paraId="14C2FC40" w14:textId="77777777" w:rsidR="000C19C9" w:rsidRDefault="000C19C9">
      <w:pPr>
        <w:pStyle w:val="a3"/>
        <w:spacing w:before="60"/>
        <w:rPr>
          <w:b/>
        </w:rPr>
      </w:pPr>
    </w:p>
    <w:p w14:paraId="1753E6B0" w14:textId="77777777" w:rsidR="000C19C9" w:rsidRDefault="008E4A67">
      <w:pPr>
        <w:pStyle w:val="1"/>
        <w:numPr>
          <w:ilvl w:val="0"/>
          <w:numId w:val="1"/>
        </w:numPr>
        <w:tabs>
          <w:tab w:val="left" w:pos="3248"/>
        </w:tabs>
        <w:ind w:left="3248"/>
        <w:jc w:val="left"/>
      </w:pPr>
      <w:r>
        <w:t>Этапы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14:paraId="08C5B3B3" w14:textId="77777777" w:rsidR="000C19C9" w:rsidRDefault="000C19C9">
      <w:pPr>
        <w:pStyle w:val="a3"/>
        <w:rPr>
          <w:b/>
        </w:rPr>
      </w:pPr>
    </w:p>
    <w:p w14:paraId="238B91A0" w14:textId="77777777" w:rsidR="000C19C9" w:rsidRDefault="008E4A67">
      <w:pPr>
        <w:pStyle w:val="a4"/>
        <w:numPr>
          <w:ilvl w:val="0"/>
          <w:numId w:val="6"/>
        </w:numPr>
        <w:tabs>
          <w:tab w:val="left" w:pos="415"/>
        </w:tabs>
        <w:ind w:right="565" w:firstLine="0"/>
        <w:rPr>
          <w:sz w:val="24"/>
        </w:rPr>
      </w:pPr>
      <w:r>
        <w:rPr>
          <w:sz w:val="24"/>
        </w:rPr>
        <w:t>Подготовительный</w:t>
      </w:r>
      <w:r>
        <w:rPr>
          <w:spacing w:val="31"/>
          <w:sz w:val="24"/>
        </w:rPr>
        <w:t xml:space="preserve"> </w:t>
      </w:r>
      <w:r>
        <w:rPr>
          <w:sz w:val="24"/>
        </w:rPr>
        <w:t>этап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за</w:t>
      </w:r>
      <w:r>
        <w:rPr>
          <w:spacing w:val="29"/>
          <w:sz w:val="24"/>
        </w:rPr>
        <w:t xml:space="preserve"> </w:t>
      </w:r>
      <w:r>
        <w:rPr>
          <w:sz w:val="24"/>
        </w:rPr>
        <w:t>два</w:t>
      </w:r>
      <w:r>
        <w:rPr>
          <w:spacing w:val="29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29"/>
          <w:sz w:val="24"/>
        </w:rPr>
        <w:t xml:space="preserve"> </w:t>
      </w:r>
      <w:r>
        <w:rPr>
          <w:sz w:val="24"/>
        </w:rPr>
        <w:t>до</w:t>
      </w:r>
      <w:r>
        <w:rPr>
          <w:spacing w:val="30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30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30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30"/>
          <w:sz w:val="24"/>
        </w:rPr>
        <w:t xml:space="preserve"> </w:t>
      </w:r>
      <w:r>
        <w:rPr>
          <w:sz w:val="24"/>
        </w:rPr>
        <w:t>подготовка к летнему сезону. Деятельностью этого этапа является:</w:t>
      </w:r>
    </w:p>
    <w:p w14:paraId="3C5E786C" w14:textId="77777777" w:rsidR="000C19C9" w:rsidRDefault="008E4A67">
      <w:pPr>
        <w:pStyle w:val="a4"/>
        <w:numPr>
          <w:ilvl w:val="1"/>
          <w:numId w:val="6"/>
        </w:numPr>
        <w:tabs>
          <w:tab w:val="left" w:pos="299"/>
        </w:tabs>
        <w:ind w:right="565" w:firstLine="0"/>
        <w:rPr>
          <w:sz w:val="24"/>
        </w:rPr>
      </w:pPr>
      <w:r>
        <w:rPr>
          <w:sz w:val="24"/>
        </w:rPr>
        <w:t>проведение совещаний при директоре и зам. директоре по УВР по подготовке школы к летнему сезону;</w:t>
      </w:r>
    </w:p>
    <w:p w14:paraId="0F3EA426" w14:textId="77777777" w:rsidR="000C19C9" w:rsidRDefault="008E4A67">
      <w:pPr>
        <w:pStyle w:val="a4"/>
        <w:numPr>
          <w:ilvl w:val="1"/>
          <w:numId w:val="6"/>
        </w:numPr>
        <w:tabs>
          <w:tab w:val="left" w:pos="340"/>
        </w:tabs>
        <w:ind w:left="340" w:hanging="138"/>
        <w:rPr>
          <w:sz w:val="24"/>
        </w:rPr>
      </w:pPr>
      <w:r>
        <w:rPr>
          <w:sz w:val="24"/>
        </w:rPr>
        <w:t>издание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 летней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кампании;</w:t>
      </w:r>
    </w:p>
    <w:p w14:paraId="712C0245" w14:textId="77777777" w:rsidR="000C19C9" w:rsidRDefault="008E4A67">
      <w:pPr>
        <w:pStyle w:val="a4"/>
        <w:numPr>
          <w:ilvl w:val="1"/>
          <w:numId w:val="6"/>
        </w:numPr>
        <w:tabs>
          <w:tab w:val="left" w:pos="340"/>
        </w:tabs>
        <w:ind w:left="340" w:hanging="138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лагеря;</w:t>
      </w:r>
    </w:p>
    <w:p w14:paraId="4060014F" w14:textId="77777777" w:rsidR="000C19C9" w:rsidRDefault="008E4A67">
      <w:pPr>
        <w:pStyle w:val="a4"/>
        <w:numPr>
          <w:ilvl w:val="1"/>
          <w:numId w:val="6"/>
        </w:numPr>
        <w:tabs>
          <w:tab w:val="left" w:pos="340"/>
        </w:tabs>
        <w:ind w:left="340" w:hanging="138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лагеря;</w:t>
      </w:r>
    </w:p>
    <w:p w14:paraId="3E1F116F" w14:textId="77777777" w:rsidR="000C19C9" w:rsidRDefault="008E4A67">
      <w:pPr>
        <w:pStyle w:val="a4"/>
        <w:numPr>
          <w:ilvl w:val="1"/>
          <w:numId w:val="6"/>
        </w:numPr>
        <w:tabs>
          <w:tab w:val="left" w:pos="340"/>
        </w:tabs>
        <w:ind w:left="340" w:hanging="138"/>
        <w:rPr>
          <w:sz w:val="24"/>
        </w:rPr>
      </w:pPr>
      <w:r>
        <w:rPr>
          <w:sz w:val="24"/>
        </w:rPr>
        <w:t>отбор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лагере;</w:t>
      </w:r>
    </w:p>
    <w:p w14:paraId="48ECB214" w14:textId="77777777" w:rsidR="000C19C9" w:rsidRDefault="008E4A67">
      <w:pPr>
        <w:pStyle w:val="a4"/>
        <w:numPr>
          <w:ilvl w:val="1"/>
          <w:numId w:val="6"/>
        </w:numPr>
        <w:tabs>
          <w:tab w:val="left" w:pos="364"/>
        </w:tabs>
        <w:ind w:right="567" w:firstLine="60"/>
        <w:rPr>
          <w:sz w:val="24"/>
        </w:rPr>
      </w:pPr>
      <w:r>
        <w:rPr>
          <w:sz w:val="24"/>
        </w:rPr>
        <w:t>составление необходимой документации для деятельности лагеря (план-сетка, положе- ние, должностные инструкции и др.);</w:t>
      </w:r>
    </w:p>
    <w:p w14:paraId="3B78928A" w14:textId="77777777" w:rsidR="000C19C9" w:rsidRDefault="008E4A67">
      <w:pPr>
        <w:pStyle w:val="a4"/>
        <w:numPr>
          <w:ilvl w:val="0"/>
          <w:numId w:val="6"/>
        </w:numPr>
        <w:tabs>
          <w:tab w:val="left" w:pos="394"/>
        </w:tabs>
        <w:ind w:right="563" w:firstLine="0"/>
        <w:rPr>
          <w:sz w:val="24"/>
        </w:rPr>
      </w:pPr>
      <w:r>
        <w:rPr>
          <w:sz w:val="24"/>
        </w:rPr>
        <w:t>Организационный этап смены (первые два дня смены) – время адаптации, процесс зна- комства ребенка с новым окружением, с предстоящей деятельностью:</w:t>
      </w:r>
    </w:p>
    <w:p w14:paraId="1B9A99D8" w14:textId="77777777" w:rsidR="000C19C9" w:rsidRDefault="008E4A67">
      <w:pPr>
        <w:pStyle w:val="a4"/>
        <w:numPr>
          <w:ilvl w:val="1"/>
          <w:numId w:val="6"/>
        </w:numPr>
        <w:tabs>
          <w:tab w:val="left" w:pos="333"/>
        </w:tabs>
        <w:ind w:right="566" w:firstLine="0"/>
        <w:rPr>
          <w:sz w:val="24"/>
        </w:rPr>
      </w:pPr>
      <w:r>
        <w:rPr>
          <w:sz w:val="24"/>
        </w:rPr>
        <w:t>встреча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40"/>
          <w:sz w:val="24"/>
        </w:rPr>
        <w:t xml:space="preserve"> </w:t>
      </w:r>
      <w:r>
        <w:rPr>
          <w:sz w:val="24"/>
        </w:rPr>
        <w:t>лидерских,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40"/>
          <w:sz w:val="24"/>
        </w:rPr>
        <w:t xml:space="preserve"> </w:t>
      </w:r>
      <w:r>
        <w:rPr>
          <w:sz w:val="24"/>
        </w:rPr>
        <w:t>и творческих способностей (Приложение № 4. Анкеты).</w:t>
      </w:r>
    </w:p>
    <w:p w14:paraId="150CA18D" w14:textId="77777777" w:rsidR="000C19C9" w:rsidRDefault="008E4A67">
      <w:pPr>
        <w:pStyle w:val="a4"/>
        <w:numPr>
          <w:ilvl w:val="1"/>
          <w:numId w:val="6"/>
        </w:numPr>
        <w:tabs>
          <w:tab w:val="left" w:pos="280"/>
        </w:tabs>
        <w:ind w:left="280" w:hanging="138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самоуправления</w:t>
      </w:r>
    </w:p>
    <w:p w14:paraId="209E6CE6" w14:textId="77777777" w:rsidR="000C19C9" w:rsidRDefault="008E4A67">
      <w:pPr>
        <w:pStyle w:val="a4"/>
        <w:numPr>
          <w:ilvl w:val="1"/>
          <w:numId w:val="6"/>
        </w:numPr>
        <w:tabs>
          <w:tab w:val="left" w:pos="280"/>
        </w:tabs>
        <w:ind w:left="280" w:hanging="138"/>
        <w:rPr>
          <w:sz w:val="24"/>
        </w:rPr>
      </w:pPr>
      <w:r>
        <w:rPr>
          <w:sz w:val="24"/>
        </w:rPr>
        <w:t>оформление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отрядных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уголков</w:t>
      </w:r>
    </w:p>
    <w:p w14:paraId="78C482C0" w14:textId="77777777" w:rsidR="000C19C9" w:rsidRDefault="008E4A67">
      <w:pPr>
        <w:pStyle w:val="a4"/>
        <w:numPr>
          <w:ilvl w:val="0"/>
          <w:numId w:val="6"/>
        </w:numPr>
        <w:tabs>
          <w:tab w:val="left" w:pos="394"/>
        </w:tabs>
        <w:ind w:right="561" w:firstLine="0"/>
        <w:rPr>
          <w:sz w:val="24"/>
        </w:rPr>
      </w:pPr>
      <w:r>
        <w:rPr>
          <w:sz w:val="24"/>
        </w:rPr>
        <w:t xml:space="preserve">Основной этап смены – реализация основной идеи смены, вовлечение детей и </w:t>
      </w:r>
      <w:proofErr w:type="gramStart"/>
      <w:r>
        <w:rPr>
          <w:sz w:val="24"/>
        </w:rPr>
        <w:t>подрост- ков</w:t>
      </w:r>
      <w:proofErr w:type="gramEnd"/>
      <w:r>
        <w:rPr>
          <w:sz w:val="24"/>
        </w:rPr>
        <w:t xml:space="preserve"> в различные виды коллективно-творческих дел, работа творческой</w:t>
      </w:r>
      <w:r>
        <w:rPr>
          <w:spacing w:val="80"/>
          <w:sz w:val="24"/>
        </w:rPr>
        <w:t xml:space="preserve"> </w:t>
      </w:r>
      <w:r>
        <w:rPr>
          <w:sz w:val="24"/>
        </w:rPr>
        <w:t>мастерской «Вол-</w:t>
      </w:r>
    </w:p>
    <w:p w14:paraId="25D8FFBB" w14:textId="77777777" w:rsidR="000C19C9" w:rsidRDefault="000C19C9">
      <w:pPr>
        <w:pStyle w:val="a4"/>
        <w:rPr>
          <w:sz w:val="24"/>
        </w:rPr>
        <w:sectPr w:rsidR="000C19C9">
          <w:pgSz w:w="11910" w:h="16840"/>
          <w:pgMar w:top="1040" w:right="283" w:bottom="280" w:left="1559" w:header="720" w:footer="720" w:gutter="0"/>
          <w:cols w:space="720"/>
        </w:sectPr>
      </w:pPr>
    </w:p>
    <w:p w14:paraId="10D765B4" w14:textId="77777777" w:rsidR="000C19C9" w:rsidRDefault="008E4A67">
      <w:pPr>
        <w:spacing w:before="73"/>
        <w:ind w:left="142" w:right="563"/>
        <w:jc w:val="both"/>
        <w:rPr>
          <w:sz w:val="24"/>
        </w:rPr>
      </w:pPr>
      <w:r>
        <w:rPr>
          <w:sz w:val="24"/>
        </w:rPr>
        <w:lastRenderedPageBreak/>
        <w:t xml:space="preserve">шебная кисть», включение в деятельность РДДМ школьников, погружение в игровую мо- дель </w:t>
      </w:r>
      <w:proofErr w:type="gramStart"/>
      <w:r>
        <w:rPr>
          <w:sz w:val="24"/>
        </w:rPr>
        <w:t>смены</w:t>
      </w:r>
      <w:r>
        <w:rPr>
          <w:b/>
          <w:sz w:val="24"/>
        </w:rPr>
        <w:t>«</w:t>
      </w:r>
      <w:proofErr w:type="gramEnd"/>
      <w:r>
        <w:rPr>
          <w:b/>
          <w:sz w:val="24"/>
        </w:rPr>
        <w:t>Орлята России, это МЫ!»</w:t>
      </w:r>
      <w:r>
        <w:rPr>
          <w:sz w:val="24"/>
        </w:rPr>
        <w:t>.</w:t>
      </w:r>
    </w:p>
    <w:p w14:paraId="326569C8" w14:textId="77777777" w:rsidR="000C19C9" w:rsidRDefault="008E4A67">
      <w:pPr>
        <w:pStyle w:val="a4"/>
        <w:numPr>
          <w:ilvl w:val="0"/>
          <w:numId w:val="6"/>
        </w:numPr>
        <w:tabs>
          <w:tab w:val="left" w:pos="406"/>
        </w:tabs>
        <w:ind w:right="565" w:firstLine="0"/>
        <w:jc w:val="both"/>
        <w:rPr>
          <w:sz w:val="24"/>
        </w:rPr>
      </w:pPr>
      <w:r>
        <w:rPr>
          <w:sz w:val="24"/>
        </w:rPr>
        <w:t>Заключительный этап смены (последние два дня смены) – время подведения итогов и самоанализа ребенка,</w:t>
      </w:r>
      <w:r>
        <w:rPr>
          <w:spacing w:val="40"/>
          <w:sz w:val="24"/>
        </w:rPr>
        <w:t xml:space="preserve"> </w:t>
      </w:r>
      <w:r>
        <w:rPr>
          <w:sz w:val="24"/>
        </w:rPr>
        <w:t>создание итогового коллективного творческого проекта.</w:t>
      </w:r>
    </w:p>
    <w:p w14:paraId="7797EAC1" w14:textId="77777777" w:rsidR="000C19C9" w:rsidRDefault="000C19C9">
      <w:pPr>
        <w:pStyle w:val="a3"/>
      </w:pPr>
    </w:p>
    <w:p w14:paraId="1A15EACC" w14:textId="77777777" w:rsidR="000C19C9" w:rsidRDefault="008E4A67">
      <w:pPr>
        <w:pStyle w:val="1"/>
        <w:numPr>
          <w:ilvl w:val="0"/>
          <w:numId w:val="1"/>
        </w:numPr>
        <w:tabs>
          <w:tab w:val="left" w:pos="2782"/>
        </w:tabs>
        <w:ind w:left="2782"/>
        <w:jc w:val="left"/>
      </w:pPr>
      <w:r>
        <w:t>План</w:t>
      </w:r>
      <w:r>
        <w:rPr>
          <w:spacing w:val="-6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(план-сетка)</w:t>
      </w:r>
      <w:r>
        <w:rPr>
          <w:spacing w:val="-6"/>
        </w:rPr>
        <w:t xml:space="preserve"> </w:t>
      </w:r>
      <w:r>
        <w:rPr>
          <w:spacing w:val="-2"/>
        </w:rPr>
        <w:t>лагеря</w:t>
      </w:r>
    </w:p>
    <w:p w14:paraId="55DD512D" w14:textId="77777777" w:rsidR="000C19C9" w:rsidRDefault="000C19C9">
      <w:pPr>
        <w:pStyle w:val="a3"/>
        <w:rPr>
          <w:b/>
        </w:rPr>
      </w:pPr>
    </w:p>
    <w:p w14:paraId="2680069D" w14:textId="77777777" w:rsidR="000C19C9" w:rsidRDefault="008E4A67">
      <w:pPr>
        <w:pStyle w:val="a4"/>
        <w:numPr>
          <w:ilvl w:val="0"/>
          <w:numId w:val="1"/>
        </w:numPr>
        <w:tabs>
          <w:tab w:val="left" w:pos="2859"/>
        </w:tabs>
        <w:ind w:left="2859"/>
        <w:jc w:val="left"/>
        <w:rPr>
          <w:b/>
          <w:sz w:val="24"/>
        </w:rPr>
      </w:pPr>
      <w:r>
        <w:rPr>
          <w:b/>
          <w:sz w:val="24"/>
        </w:rPr>
        <w:t>Критерии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14:paraId="188A71A8" w14:textId="77777777" w:rsidR="000C19C9" w:rsidRDefault="000C19C9">
      <w:pPr>
        <w:pStyle w:val="a3"/>
        <w:rPr>
          <w:b/>
        </w:rPr>
      </w:pPr>
    </w:p>
    <w:p w14:paraId="1236EB7D" w14:textId="77777777" w:rsidR="000C19C9" w:rsidRDefault="008E4A67">
      <w:pPr>
        <w:pStyle w:val="a3"/>
        <w:ind w:left="142" w:right="564"/>
        <w:jc w:val="both"/>
      </w:pPr>
      <w:r>
        <w:t xml:space="preserve">Для того, чтобы программа заработала, нужно создать такие условия, чтобы каждый участник процесса (взрослые и дети) нашел свое место, с удовольствием относился к обя- занностям и поручениям, с радостью участвовал в предложенных мероприятиях. Для </w:t>
      </w:r>
      <w:proofErr w:type="gramStart"/>
      <w:r>
        <w:t>вы- полнения</w:t>
      </w:r>
      <w:proofErr w:type="gramEnd"/>
      <w:r>
        <w:t xml:space="preserve"> этих условий разработаны следующие критерии эффективности:</w:t>
      </w:r>
    </w:p>
    <w:p w14:paraId="5FF4C963" w14:textId="77777777" w:rsidR="000C19C9" w:rsidRDefault="008E4A67">
      <w:pPr>
        <w:pStyle w:val="a3"/>
        <w:spacing w:before="1"/>
        <w:ind w:left="142"/>
        <w:jc w:val="both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 xml:space="preserve">и показатели </w:t>
      </w:r>
      <w:r>
        <w:rPr>
          <w:spacing w:val="-2"/>
        </w:rPr>
        <w:t>эффективности</w:t>
      </w:r>
    </w:p>
    <w:tbl>
      <w:tblPr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4786"/>
      </w:tblGrid>
      <w:tr w:rsidR="000C19C9" w14:paraId="0704CCDF" w14:textId="77777777">
        <w:trPr>
          <w:trHeight w:val="277"/>
        </w:trPr>
        <w:tc>
          <w:tcPr>
            <w:tcW w:w="4786" w:type="dxa"/>
          </w:tcPr>
          <w:p w14:paraId="4CDED6E5" w14:textId="77777777" w:rsidR="000C19C9" w:rsidRDefault="008E4A67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эффективности</w:t>
            </w:r>
          </w:p>
        </w:tc>
        <w:tc>
          <w:tcPr>
            <w:tcW w:w="4786" w:type="dxa"/>
          </w:tcPr>
          <w:p w14:paraId="1BE6F9AB" w14:textId="77777777" w:rsidR="000C19C9" w:rsidRDefault="008E4A67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2"/>
                <w:sz w:val="24"/>
              </w:rPr>
              <w:t xml:space="preserve"> эффективности</w:t>
            </w:r>
          </w:p>
        </w:tc>
      </w:tr>
      <w:tr w:rsidR="000C19C9" w14:paraId="74158A25" w14:textId="77777777">
        <w:trPr>
          <w:trHeight w:val="551"/>
        </w:trPr>
        <w:tc>
          <w:tcPr>
            <w:tcW w:w="4786" w:type="dxa"/>
          </w:tcPr>
          <w:p w14:paraId="5E343FE1" w14:textId="77777777" w:rsidR="000C19C9" w:rsidRDefault="008E4A6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планирование результатов программы</w:t>
            </w:r>
          </w:p>
        </w:tc>
        <w:tc>
          <w:tcPr>
            <w:tcW w:w="4786" w:type="dxa"/>
          </w:tcPr>
          <w:p w14:paraId="158395C6" w14:textId="77777777" w:rsidR="000C19C9" w:rsidRDefault="008E4A6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выполне- ние задач программы</w:t>
            </w:r>
          </w:p>
        </w:tc>
      </w:tr>
      <w:tr w:rsidR="000C19C9" w14:paraId="4962B811" w14:textId="77777777">
        <w:trPr>
          <w:trHeight w:val="827"/>
        </w:trPr>
        <w:tc>
          <w:tcPr>
            <w:tcW w:w="4786" w:type="dxa"/>
          </w:tcPr>
          <w:p w14:paraId="796196A3" w14:textId="77777777" w:rsidR="000C19C9" w:rsidRDefault="008E4A67">
            <w:pPr>
              <w:pStyle w:val="TableParagraph"/>
              <w:spacing w:line="276" w:lineRule="exact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Заинтересованность педагогов и детей в </w:t>
            </w:r>
            <w:proofErr w:type="gramStart"/>
            <w:r>
              <w:rPr>
                <w:sz w:val="24"/>
              </w:rPr>
              <w:t>ре- ализации</w:t>
            </w:r>
            <w:proofErr w:type="gramEnd"/>
            <w:r>
              <w:rPr>
                <w:sz w:val="24"/>
              </w:rPr>
              <w:t xml:space="preserve"> программы, благоприятный </w:t>
            </w:r>
            <w:proofErr w:type="gramStart"/>
            <w:r>
              <w:rPr>
                <w:sz w:val="24"/>
              </w:rPr>
              <w:t>пси- хологический</w:t>
            </w:r>
            <w:proofErr w:type="gramEnd"/>
            <w:r>
              <w:rPr>
                <w:sz w:val="24"/>
              </w:rPr>
              <w:t xml:space="preserve"> климат</w:t>
            </w:r>
          </w:p>
        </w:tc>
        <w:tc>
          <w:tcPr>
            <w:tcW w:w="4786" w:type="dxa"/>
          </w:tcPr>
          <w:p w14:paraId="2FDCEC51" w14:textId="77777777" w:rsidR="000C19C9" w:rsidRDefault="008E4A67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Подведение итогов после мероприятия и в конце рабочего дня на линейке. Поощрение всех учащихся</w:t>
            </w:r>
          </w:p>
        </w:tc>
      </w:tr>
      <w:tr w:rsidR="000C19C9" w14:paraId="141EF6C3" w14:textId="77777777">
        <w:trPr>
          <w:trHeight w:val="826"/>
        </w:trPr>
        <w:tc>
          <w:tcPr>
            <w:tcW w:w="4786" w:type="dxa"/>
          </w:tcPr>
          <w:p w14:paraId="6B3C3971" w14:textId="77777777" w:rsidR="000C19C9" w:rsidRDefault="008E4A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Удовлетворенность детей и взрослых </w:t>
            </w:r>
            <w:proofErr w:type="gramStart"/>
            <w:r>
              <w:rPr>
                <w:sz w:val="24"/>
              </w:rPr>
              <w:t>пред- ложенными</w:t>
            </w:r>
            <w:proofErr w:type="gramEnd"/>
            <w:r>
              <w:rPr>
                <w:sz w:val="24"/>
              </w:rPr>
              <w:t xml:space="preserve"> формами работы</w:t>
            </w:r>
          </w:p>
        </w:tc>
        <w:tc>
          <w:tcPr>
            <w:tcW w:w="4786" w:type="dxa"/>
          </w:tcPr>
          <w:p w14:paraId="00749905" w14:textId="77777777" w:rsidR="000C19C9" w:rsidRDefault="008E4A67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 учащихся, родителей и пе- дагогов по информационной культуре и удовлетворенности лагерной смены</w:t>
            </w:r>
          </w:p>
        </w:tc>
      </w:tr>
      <w:tr w:rsidR="000C19C9" w14:paraId="510BE9C5" w14:textId="77777777">
        <w:trPr>
          <w:trHeight w:val="550"/>
        </w:trPr>
        <w:tc>
          <w:tcPr>
            <w:tcW w:w="4786" w:type="dxa"/>
          </w:tcPr>
          <w:p w14:paraId="02ED552F" w14:textId="77777777" w:rsidR="000C19C9" w:rsidRDefault="008E4A6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де- </w:t>
            </w:r>
            <w:r>
              <w:rPr>
                <w:spacing w:val="-4"/>
                <w:sz w:val="24"/>
              </w:rPr>
              <w:t>тей</w:t>
            </w:r>
            <w:proofErr w:type="gramEnd"/>
          </w:p>
        </w:tc>
        <w:tc>
          <w:tcPr>
            <w:tcW w:w="4786" w:type="dxa"/>
          </w:tcPr>
          <w:p w14:paraId="65E9AFD8" w14:textId="77777777" w:rsidR="000C19C9" w:rsidRDefault="008E4A6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детей в</w:t>
            </w:r>
            <w:r>
              <w:rPr>
                <w:spacing w:val="-2"/>
                <w:sz w:val="24"/>
              </w:rPr>
              <w:t xml:space="preserve"> мероприятиях</w:t>
            </w:r>
          </w:p>
        </w:tc>
      </w:tr>
      <w:tr w:rsidR="000C19C9" w14:paraId="6C560E0E" w14:textId="77777777">
        <w:trPr>
          <w:trHeight w:val="1101"/>
        </w:trPr>
        <w:tc>
          <w:tcPr>
            <w:tcW w:w="4786" w:type="dxa"/>
          </w:tcPr>
          <w:p w14:paraId="5113F9C4" w14:textId="77777777" w:rsidR="000C19C9" w:rsidRDefault="008E4A6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ребенка</w:t>
            </w:r>
          </w:p>
        </w:tc>
        <w:tc>
          <w:tcPr>
            <w:tcW w:w="4786" w:type="dxa"/>
          </w:tcPr>
          <w:p w14:paraId="0661ADD2" w14:textId="77777777" w:rsidR="000C19C9" w:rsidRDefault="008E4A67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Участие воспитанников в обще лагерных мероприятиях. Награждение каждого вос- питанника в течение и в конце лагерной </w:t>
            </w:r>
            <w:r>
              <w:rPr>
                <w:spacing w:val="-2"/>
                <w:sz w:val="24"/>
              </w:rPr>
              <w:t>смены</w:t>
            </w:r>
          </w:p>
        </w:tc>
      </w:tr>
      <w:tr w:rsidR="000C19C9" w14:paraId="5E1D0C50" w14:textId="77777777">
        <w:trPr>
          <w:trHeight w:val="827"/>
        </w:trPr>
        <w:tc>
          <w:tcPr>
            <w:tcW w:w="4786" w:type="dxa"/>
          </w:tcPr>
          <w:p w14:paraId="3C6614D7" w14:textId="77777777" w:rsidR="000C19C9" w:rsidRDefault="008E4A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навыков здорового образа жизни</w:t>
            </w:r>
          </w:p>
        </w:tc>
        <w:tc>
          <w:tcPr>
            <w:tcW w:w="4786" w:type="dxa"/>
          </w:tcPr>
          <w:p w14:paraId="333A495C" w14:textId="77777777" w:rsidR="000C19C9" w:rsidRDefault="008E4A67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 здоровьем детей в течение лагерной смены медицинским работником, анализ результатов</w:t>
            </w:r>
          </w:p>
        </w:tc>
      </w:tr>
    </w:tbl>
    <w:p w14:paraId="1B6E3441" w14:textId="77777777" w:rsidR="000C19C9" w:rsidRDefault="000C19C9">
      <w:pPr>
        <w:pStyle w:val="a3"/>
        <w:spacing w:before="3"/>
      </w:pPr>
    </w:p>
    <w:p w14:paraId="6DD75742" w14:textId="77777777" w:rsidR="000C19C9" w:rsidRDefault="008E4A67">
      <w:pPr>
        <w:pStyle w:val="1"/>
        <w:numPr>
          <w:ilvl w:val="0"/>
          <w:numId w:val="1"/>
        </w:numPr>
        <w:tabs>
          <w:tab w:val="left" w:pos="3685"/>
        </w:tabs>
        <w:ind w:left="3685" w:hanging="360"/>
        <w:jc w:val="left"/>
      </w:pPr>
      <w:r>
        <w:t>Ожидаемые</w:t>
      </w:r>
      <w:r>
        <w:rPr>
          <w:spacing w:val="-5"/>
        </w:rPr>
        <w:t xml:space="preserve"> </w:t>
      </w:r>
      <w:r>
        <w:rPr>
          <w:spacing w:val="-2"/>
        </w:rPr>
        <w:t>результаты</w:t>
      </w:r>
    </w:p>
    <w:p w14:paraId="793B8146" w14:textId="77777777" w:rsidR="000C19C9" w:rsidRDefault="008E4A67">
      <w:pPr>
        <w:pStyle w:val="a4"/>
        <w:numPr>
          <w:ilvl w:val="0"/>
          <w:numId w:val="7"/>
        </w:numPr>
        <w:tabs>
          <w:tab w:val="left" w:pos="420"/>
        </w:tabs>
        <w:spacing w:before="274"/>
        <w:ind w:right="563" w:firstLine="0"/>
        <w:jc w:val="both"/>
        <w:rPr>
          <w:sz w:val="24"/>
        </w:rPr>
      </w:pPr>
      <w:r>
        <w:rPr>
          <w:sz w:val="24"/>
        </w:rPr>
        <w:t xml:space="preserve">Укрепление физических и психологических сил детей и подростков, развитие </w:t>
      </w:r>
      <w:proofErr w:type="gramStart"/>
      <w:r>
        <w:rPr>
          <w:sz w:val="24"/>
        </w:rPr>
        <w:t>лидер- ских</w:t>
      </w:r>
      <w:proofErr w:type="gramEnd"/>
      <w:r>
        <w:rPr>
          <w:sz w:val="24"/>
        </w:rPr>
        <w:t xml:space="preserve"> и организаторских качеств, приобретение новых знаний, развитие творческих спо- собностей, детской самостоятельности и самодеятельности.</w:t>
      </w:r>
    </w:p>
    <w:p w14:paraId="7ADB55D5" w14:textId="77777777" w:rsidR="000C19C9" w:rsidRDefault="008E4A67">
      <w:pPr>
        <w:pStyle w:val="a4"/>
        <w:numPr>
          <w:ilvl w:val="0"/>
          <w:numId w:val="7"/>
        </w:numPr>
        <w:tabs>
          <w:tab w:val="left" w:pos="391"/>
        </w:tabs>
        <w:ind w:right="566" w:firstLine="0"/>
        <w:jc w:val="both"/>
        <w:rPr>
          <w:sz w:val="24"/>
        </w:rPr>
      </w:pPr>
      <w:r>
        <w:rPr>
          <w:sz w:val="24"/>
        </w:rPr>
        <w:t>Получение участниками смены умений и навыков различных приемов работы правопо- лушарного рисования.</w:t>
      </w:r>
    </w:p>
    <w:p w14:paraId="4B78D2E0" w14:textId="77777777" w:rsidR="000C19C9" w:rsidRDefault="008E4A67">
      <w:pPr>
        <w:pStyle w:val="a4"/>
        <w:numPr>
          <w:ilvl w:val="0"/>
          <w:numId w:val="7"/>
        </w:numPr>
        <w:tabs>
          <w:tab w:val="left" w:pos="410"/>
        </w:tabs>
        <w:ind w:right="566" w:firstLine="0"/>
        <w:jc w:val="both"/>
        <w:rPr>
          <w:sz w:val="24"/>
        </w:rPr>
      </w:pPr>
      <w:r>
        <w:rPr>
          <w:sz w:val="24"/>
        </w:rPr>
        <w:t xml:space="preserve">Улучшение коммуникативной способности и приобретение навыков работы в коллек- </w:t>
      </w:r>
      <w:r>
        <w:rPr>
          <w:spacing w:val="-2"/>
          <w:sz w:val="24"/>
        </w:rPr>
        <w:t>тиве.</w:t>
      </w:r>
    </w:p>
    <w:p w14:paraId="753EB702" w14:textId="77777777" w:rsidR="000C19C9" w:rsidRDefault="008E4A67">
      <w:pPr>
        <w:pStyle w:val="a4"/>
        <w:numPr>
          <w:ilvl w:val="0"/>
          <w:numId w:val="7"/>
        </w:numPr>
        <w:tabs>
          <w:tab w:val="left" w:pos="322"/>
        </w:tabs>
        <w:ind w:right="563" w:firstLine="0"/>
        <w:jc w:val="both"/>
        <w:rPr>
          <w:sz w:val="24"/>
        </w:rPr>
      </w:pPr>
      <w:r>
        <w:rPr>
          <w:sz w:val="24"/>
        </w:rPr>
        <w:t xml:space="preserve">Ожидаемые результаты кружка «Бумажные фантазии» направлены на формирование у обучающихся способности и готовности к созидательному творчеству в окружающем </w:t>
      </w:r>
      <w:proofErr w:type="gramStart"/>
      <w:r>
        <w:rPr>
          <w:sz w:val="24"/>
        </w:rPr>
        <w:t>ми- ре</w:t>
      </w:r>
      <w:proofErr w:type="gramEnd"/>
      <w:r>
        <w:rPr>
          <w:sz w:val="24"/>
        </w:rPr>
        <w:t xml:space="preserve">, на развитие изобразительных, конструкторских способностей, формирование </w:t>
      </w:r>
      <w:proofErr w:type="gramStart"/>
      <w:r>
        <w:rPr>
          <w:sz w:val="24"/>
        </w:rPr>
        <w:t>элемен- тарного</w:t>
      </w:r>
      <w:proofErr w:type="gramEnd"/>
      <w:r>
        <w:rPr>
          <w:sz w:val="24"/>
        </w:rPr>
        <w:t xml:space="preserve"> логического мышления. Все эти направления тесно связаны, один вид </w:t>
      </w:r>
      <w:proofErr w:type="gramStart"/>
      <w:r>
        <w:rPr>
          <w:sz w:val="24"/>
        </w:rPr>
        <w:t>деятельно- сти</w:t>
      </w:r>
      <w:proofErr w:type="gramEnd"/>
      <w:r>
        <w:rPr>
          <w:sz w:val="24"/>
        </w:rPr>
        <w:t xml:space="preserve"> не исключает развитие другого, а даже вносит разнообразие в творческую </w:t>
      </w:r>
      <w:proofErr w:type="gramStart"/>
      <w:r>
        <w:rPr>
          <w:sz w:val="24"/>
        </w:rPr>
        <w:t xml:space="preserve">деятель- </w:t>
      </w:r>
      <w:r>
        <w:rPr>
          <w:spacing w:val="-2"/>
          <w:sz w:val="24"/>
        </w:rPr>
        <w:t>ность</w:t>
      </w:r>
      <w:proofErr w:type="gramEnd"/>
      <w:r>
        <w:rPr>
          <w:spacing w:val="-2"/>
          <w:sz w:val="24"/>
        </w:rPr>
        <w:t>.</w:t>
      </w:r>
    </w:p>
    <w:p w14:paraId="01FFCD8D" w14:textId="77777777" w:rsidR="000C19C9" w:rsidRDefault="000C19C9">
      <w:pPr>
        <w:pStyle w:val="a4"/>
        <w:jc w:val="both"/>
        <w:rPr>
          <w:sz w:val="24"/>
        </w:rPr>
        <w:sectPr w:rsidR="000C19C9">
          <w:pgSz w:w="11910" w:h="16840"/>
          <w:pgMar w:top="1040" w:right="283" w:bottom="280" w:left="1559" w:header="720" w:footer="720" w:gutter="0"/>
          <w:cols w:space="720"/>
        </w:sectPr>
      </w:pPr>
    </w:p>
    <w:p w14:paraId="4D7D5D95" w14:textId="77777777" w:rsidR="000C19C9" w:rsidRDefault="008E4A67">
      <w:pPr>
        <w:pStyle w:val="1"/>
        <w:spacing w:before="73"/>
        <w:ind w:left="709" w:right="4149"/>
        <w:jc w:val="both"/>
      </w:pPr>
      <w:r>
        <w:lastRenderedPageBreak/>
        <w:t>Направления и виды деятельности.</w:t>
      </w:r>
      <w:r>
        <w:rPr>
          <w:spacing w:val="40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наглядного</w:t>
      </w:r>
      <w:r>
        <w:rPr>
          <w:spacing w:val="-4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rPr>
          <w:spacing w:val="-2"/>
        </w:rPr>
        <w:t>смены</w:t>
      </w:r>
    </w:p>
    <w:p w14:paraId="5D7C0248" w14:textId="77777777" w:rsidR="000C19C9" w:rsidRDefault="008E4A67">
      <w:pPr>
        <w:pStyle w:val="a3"/>
        <w:spacing w:before="1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6B0849DC" wp14:editId="38067183">
                <wp:simplePos x="0" y="0"/>
                <wp:positionH relativeFrom="page">
                  <wp:posOffset>1151890</wp:posOffset>
                </wp:positionH>
                <wp:positionV relativeFrom="paragraph">
                  <wp:posOffset>52705</wp:posOffset>
                </wp:positionV>
                <wp:extent cx="5707380" cy="6350"/>
                <wp:effectExtent l="0" t="0" r="0" b="0"/>
                <wp:wrapTopAndBottom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738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7380" h="6350">
                              <a:moveTo>
                                <a:pt x="570738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07380" y="6096"/>
                              </a:lnTo>
                              <a:lnTo>
                                <a:pt x="57073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03076" id="Graphic 2" o:spid="_x0000_s1026" style="position:absolute;margin-left:90.7pt;margin-top:4.15pt;width:449.4pt;height:.5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0738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" path="m5707380,l,,,6096r5707380,l5707380,xe" fillcolor="#4f81bc" stroked="f">
                <v:path arrowok="t"/>
                <w10:wrap type="topAndBottom" anchorx="page"/>
              </v:shape>
            </w:pict>
          </mc:Fallback>
        </mc:AlternateContent>
      </w:r>
    </w:p>
    <w:p w14:paraId="79707D3D" w14:textId="77777777" w:rsidR="000C19C9" w:rsidRDefault="008E4A67">
      <w:pPr>
        <w:pStyle w:val="a3"/>
        <w:ind w:left="284" w:right="849" w:firstLine="424"/>
        <w:jc w:val="both"/>
      </w:pPr>
      <w:r>
        <w:t xml:space="preserve">Для реализации программы разработан механизм, который представлен в виде следующих направлений РДДМ, который так же отражен в треках проекта «Орлята </w:t>
      </w:r>
      <w:r>
        <w:rPr>
          <w:spacing w:val="-2"/>
        </w:rPr>
        <w:t>России»:</w:t>
      </w:r>
    </w:p>
    <w:p w14:paraId="6B817B61" w14:textId="77777777" w:rsidR="000C19C9" w:rsidRDefault="000C19C9">
      <w:pPr>
        <w:pStyle w:val="a3"/>
        <w:rPr>
          <w:sz w:val="20"/>
        </w:rPr>
      </w:pPr>
    </w:p>
    <w:p w14:paraId="61671992" w14:textId="77777777" w:rsidR="000C19C9" w:rsidRDefault="008E4A67">
      <w:pPr>
        <w:pStyle w:val="a3"/>
        <w:spacing w:before="6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52096" behindDoc="1" locked="0" layoutInCell="1" allowOverlap="1" wp14:anchorId="6A3D7A57" wp14:editId="538B4DF2">
            <wp:simplePos x="0" y="0"/>
            <wp:positionH relativeFrom="page">
              <wp:posOffset>1221740</wp:posOffset>
            </wp:positionH>
            <wp:positionV relativeFrom="paragraph">
              <wp:posOffset>204470</wp:posOffset>
            </wp:positionV>
            <wp:extent cx="5786755" cy="3764280"/>
            <wp:effectExtent l="0" t="0" r="0" b="0"/>
            <wp:wrapTopAndBottom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616" cy="3764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4CCE14" w14:textId="77777777" w:rsidR="000C19C9" w:rsidRDefault="000C19C9">
      <w:pPr>
        <w:pStyle w:val="a3"/>
        <w:rPr>
          <w:sz w:val="20"/>
        </w:rPr>
      </w:pPr>
    </w:p>
    <w:p w14:paraId="5C8ABF83" w14:textId="77777777" w:rsidR="000C19C9" w:rsidRDefault="000C19C9">
      <w:pPr>
        <w:pStyle w:val="a3"/>
        <w:rPr>
          <w:sz w:val="20"/>
        </w:rPr>
      </w:pPr>
    </w:p>
    <w:p w14:paraId="51E1F428" w14:textId="77777777" w:rsidR="000C19C9" w:rsidRDefault="008E4A67">
      <w:pPr>
        <w:pStyle w:val="a3"/>
        <w:spacing w:before="12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53120" behindDoc="1" locked="0" layoutInCell="1" allowOverlap="1" wp14:anchorId="223A1DCC" wp14:editId="2A95EFA1">
            <wp:simplePos x="0" y="0"/>
            <wp:positionH relativeFrom="page">
              <wp:posOffset>1080135</wp:posOffset>
            </wp:positionH>
            <wp:positionV relativeFrom="paragraph">
              <wp:posOffset>241300</wp:posOffset>
            </wp:positionV>
            <wp:extent cx="5860415" cy="3054350"/>
            <wp:effectExtent l="0" t="0" r="0" b="0"/>
            <wp:wrapTopAndBottom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657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608E20" w14:textId="77777777" w:rsidR="000C19C9" w:rsidRDefault="000C19C9">
      <w:pPr>
        <w:pStyle w:val="a3"/>
        <w:rPr>
          <w:sz w:val="20"/>
        </w:rPr>
        <w:sectPr w:rsidR="000C19C9">
          <w:pgSz w:w="11910" w:h="16840"/>
          <w:pgMar w:top="1040" w:right="283" w:bottom="280" w:left="1559" w:header="720" w:footer="720" w:gutter="0"/>
          <w:cols w:space="720"/>
        </w:sectPr>
      </w:pPr>
    </w:p>
    <w:p w14:paraId="67395B88" w14:textId="77777777" w:rsidR="000C19C9" w:rsidRDefault="008E4A67">
      <w:pPr>
        <w:pStyle w:val="a3"/>
        <w:ind w:left="14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516C921" wp14:editId="662EE86D">
            <wp:extent cx="6018530" cy="4255135"/>
            <wp:effectExtent l="0" t="0" r="0" b="0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645" cy="425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95E8E" w14:textId="77777777" w:rsidR="000C19C9" w:rsidRDefault="000C19C9">
      <w:pPr>
        <w:pStyle w:val="a3"/>
        <w:rPr>
          <w:sz w:val="20"/>
        </w:rPr>
      </w:pPr>
    </w:p>
    <w:p w14:paraId="312D2183" w14:textId="77777777" w:rsidR="000C19C9" w:rsidRDefault="000C19C9">
      <w:pPr>
        <w:pStyle w:val="a3"/>
        <w:rPr>
          <w:sz w:val="20"/>
        </w:rPr>
      </w:pPr>
    </w:p>
    <w:p w14:paraId="2B6B73B6" w14:textId="77777777" w:rsidR="000C19C9" w:rsidRDefault="000C19C9">
      <w:pPr>
        <w:pStyle w:val="a3"/>
        <w:rPr>
          <w:sz w:val="20"/>
        </w:rPr>
      </w:pPr>
    </w:p>
    <w:p w14:paraId="5442CDC8" w14:textId="77777777" w:rsidR="000C19C9" w:rsidRDefault="000C19C9">
      <w:pPr>
        <w:pStyle w:val="a3"/>
        <w:rPr>
          <w:sz w:val="20"/>
        </w:rPr>
      </w:pPr>
    </w:p>
    <w:p w14:paraId="21DD4222" w14:textId="77777777" w:rsidR="000C19C9" w:rsidRDefault="000C19C9">
      <w:pPr>
        <w:pStyle w:val="a3"/>
        <w:rPr>
          <w:sz w:val="20"/>
        </w:rPr>
      </w:pPr>
    </w:p>
    <w:p w14:paraId="403EC8F9" w14:textId="77777777" w:rsidR="000C19C9" w:rsidRDefault="000C19C9">
      <w:pPr>
        <w:pStyle w:val="a3"/>
        <w:rPr>
          <w:sz w:val="20"/>
        </w:rPr>
      </w:pPr>
    </w:p>
    <w:p w14:paraId="43B0E242" w14:textId="77777777" w:rsidR="000C19C9" w:rsidRDefault="000C19C9">
      <w:pPr>
        <w:pStyle w:val="a3"/>
        <w:rPr>
          <w:sz w:val="20"/>
        </w:rPr>
      </w:pPr>
    </w:p>
    <w:p w14:paraId="73E4C3BB" w14:textId="77777777" w:rsidR="000C19C9" w:rsidRDefault="000C19C9">
      <w:pPr>
        <w:pStyle w:val="a3"/>
        <w:rPr>
          <w:sz w:val="20"/>
        </w:rPr>
      </w:pPr>
    </w:p>
    <w:p w14:paraId="2A35E142" w14:textId="77777777" w:rsidR="000C19C9" w:rsidRDefault="008E4A67">
      <w:pPr>
        <w:pStyle w:val="a3"/>
        <w:spacing w:before="5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54144" behindDoc="1" locked="0" layoutInCell="1" allowOverlap="1" wp14:anchorId="30979DF3" wp14:editId="439352E3">
            <wp:simplePos x="0" y="0"/>
            <wp:positionH relativeFrom="page">
              <wp:posOffset>1748155</wp:posOffset>
            </wp:positionH>
            <wp:positionV relativeFrom="paragraph">
              <wp:posOffset>194945</wp:posOffset>
            </wp:positionV>
            <wp:extent cx="4425950" cy="2130425"/>
            <wp:effectExtent l="0" t="0" r="0" b="0"/>
            <wp:wrapTopAndBottom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054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0F726C" w14:textId="77777777" w:rsidR="000C19C9" w:rsidRDefault="000C19C9">
      <w:pPr>
        <w:pStyle w:val="a3"/>
        <w:rPr>
          <w:sz w:val="20"/>
        </w:rPr>
        <w:sectPr w:rsidR="000C19C9">
          <w:pgSz w:w="11910" w:h="16840"/>
          <w:pgMar w:top="1120" w:right="283" w:bottom="280" w:left="1559" w:header="720" w:footer="720" w:gutter="0"/>
          <w:cols w:space="720"/>
        </w:sectPr>
      </w:pPr>
    </w:p>
    <w:p w14:paraId="1BA58416" w14:textId="77777777" w:rsidR="000C19C9" w:rsidRDefault="008E4A67">
      <w:pPr>
        <w:pStyle w:val="a3"/>
        <w:ind w:left="14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5DF9F9E" wp14:editId="6EFB1902">
            <wp:extent cx="5206365" cy="1739900"/>
            <wp:effectExtent l="0" t="0" r="0" b="0"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853" cy="174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F45E" w14:textId="77777777" w:rsidR="000C19C9" w:rsidRDefault="000C19C9">
      <w:pPr>
        <w:pStyle w:val="a3"/>
        <w:rPr>
          <w:sz w:val="20"/>
        </w:rPr>
        <w:sectPr w:rsidR="000C19C9">
          <w:pgSz w:w="11910" w:h="16840"/>
          <w:pgMar w:top="1120" w:right="283" w:bottom="280" w:left="1559" w:header="720" w:footer="720" w:gutter="0"/>
          <w:cols w:space="720"/>
        </w:sectPr>
      </w:pPr>
    </w:p>
    <w:p w14:paraId="335392B7" w14:textId="77777777" w:rsidR="000C19C9" w:rsidRDefault="008E4A67">
      <w:pPr>
        <w:spacing w:before="64"/>
        <w:ind w:left="4844"/>
        <w:rPr>
          <w:b/>
          <w:sz w:val="24"/>
        </w:rPr>
      </w:pPr>
      <w:r>
        <w:rPr>
          <w:b/>
          <w:sz w:val="24"/>
        </w:rPr>
        <w:lastRenderedPageBreak/>
        <w:t>План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(план-сетка)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лагеря</w:t>
      </w:r>
    </w:p>
    <w:p w14:paraId="283044C8" w14:textId="77777777" w:rsidR="000C19C9" w:rsidRDefault="000C19C9">
      <w:pPr>
        <w:pStyle w:val="a3"/>
        <w:spacing w:before="47"/>
        <w:rPr>
          <w:b/>
          <w:sz w:val="20"/>
        </w:rPr>
      </w:pPr>
    </w:p>
    <w:tbl>
      <w:tblPr>
        <w:tblW w:w="0" w:type="auto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2947"/>
        <w:gridCol w:w="7401"/>
        <w:gridCol w:w="2975"/>
      </w:tblGrid>
      <w:tr w:rsidR="000C19C9" w14:paraId="694A4966" w14:textId="77777777">
        <w:trPr>
          <w:trHeight w:val="515"/>
        </w:trPr>
        <w:tc>
          <w:tcPr>
            <w:tcW w:w="1560" w:type="dxa"/>
          </w:tcPr>
          <w:p w14:paraId="5ECB7F60" w14:textId="77777777" w:rsidR="000C19C9" w:rsidRDefault="008E4A67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2947" w:type="dxa"/>
          </w:tcPr>
          <w:p w14:paraId="3FE27418" w14:textId="77777777" w:rsidR="000C19C9" w:rsidRDefault="008E4A6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7401" w:type="dxa"/>
          </w:tcPr>
          <w:p w14:paraId="6D8C9DF9" w14:textId="77777777" w:rsidR="000C19C9" w:rsidRDefault="008E4A67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2975" w:type="dxa"/>
          </w:tcPr>
          <w:p w14:paraId="469550D1" w14:textId="77777777" w:rsidR="000C19C9" w:rsidRDefault="008E4A6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0C19C9" w14:paraId="45E686D3" w14:textId="77777777">
        <w:trPr>
          <w:trHeight w:val="3316"/>
        </w:trPr>
        <w:tc>
          <w:tcPr>
            <w:tcW w:w="1560" w:type="dxa"/>
          </w:tcPr>
          <w:p w14:paraId="61EEC856" w14:textId="77777777" w:rsidR="000C19C9" w:rsidRDefault="008E4A6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  <w:p w14:paraId="208875DE" w14:textId="77777777" w:rsidR="000C19C9" w:rsidRDefault="000C19C9">
            <w:pPr>
              <w:pStyle w:val="TableParagraph"/>
              <w:rPr>
                <w:b/>
                <w:sz w:val="24"/>
              </w:rPr>
            </w:pPr>
          </w:p>
          <w:p w14:paraId="2E1E8B55" w14:textId="77777777" w:rsidR="000C19C9" w:rsidRDefault="000C19C9">
            <w:pPr>
              <w:pStyle w:val="TableParagraph"/>
              <w:spacing w:before="208"/>
              <w:rPr>
                <w:b/>
                <w:sz w:val="24"/>
              </w:rPr>
            </w:pPr>
          </w:p>
          <w:p w14:paraId="64D412DE" w14:textId="77777777" w:rsidR="000C19C9" w:rsidRDefault="008E4A6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01.08.25</w:t>
            </w:r>
          </w:p>
          <w:p w14:paraId="36E4CA6E" w14:textId="77777777" w:rsidR="000C19C9" w:rsidRDefault="000C19C9">
            <w:pPr>
              <w:pStyle w:val="TableParagraph"/>
              <w:spacing w:before="240"/>
              <w:ind w:left="110"/>
              <w:rPr>
                <w:sz w:val="24"/>
              </w:rPr>
            </w:pPr>
          </w:p>
        </w:tc>
        <w:tc>
          <w:tcPr>
            <w:tcW w:w="2947" w:type="dxa"/>
          </w:tcPr>
          <w:p w14:paraId="0236BA80" w14:textId="77777777" w:rsidR="000C19C9" w:rsidRDefault="008E4A67">
            <w:pPr>
              <w:pStyle w:val="TableParagraph"/>
              <w:spacing w:line="451" w:lineRule="auto"/>
              <w:ind w:left="107" w:right="1892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37760" behindDoc="0" locked="0" layoutInCell="1" allowOverlap="1" wp14:anchorId="31FB4CCD" wp14:editId="10BE1DAE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530860</wp:posOffset>
                      </wp:positionV>
                      <wp:extent cx="1372870" cy="1257300"/>
                      <wp:effectExtent l="0" t="0" r="0" b="0"/>
                      <wp:wrapNone/>
                      <wp:docPr id="8" name="Group 8" descr="imgpreview?key=532563c63fc326ac&amp;mb=imgdb_preview_1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2870" cy="1257300"/>
                                <a:chOff x="0" y="0"/>
                                <a:chExt cx="1372870" cy="1257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 descr="imgpreview?key=532563c63fc326ac&amp;mb=imgdb_preview_117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2614" cy="1257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89D805" id="Group 8" o:spid="_x0000_s1026" alt="imgpreview?key=532563c63fc326ac&amp;mb=imgdb_preview_1170" style="position:absolute;margin-left:6.95pt;margin-top:41.8pt;width:108.1pt;height:99pt;z-index:251637760;mso-wrap-distance-left:0;mso-wrap-distance-right:0" coordsize="13728,12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9" o:spid="_x0000_s1027" type="#_x0000_t75" alt="imgpreview?key=532563c63fc326ac&amp;mb=imgdb_preview_1170" style="position:absolute;width:13726;height:1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">
                        <v:imagedata r:id="rId14" o:title="imgpreview?key=532563c63fc326ac&amp;mb=imgdb_preview_1170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4"/>
              </w:rPr>
              <w:t>Давайте дружить</w:t>
            </w:r>
          </w:p>
        </w:tc>
        <w:tc>
          <w:tcPr>
            <w:tcW w:w="7401" w:type="dxa"/>
          </w:tcPr>
          <w:p w14:paraId="089D807E" w14:textId="77777777" w:rsidR="000C19C9" w:rsidRDefault="008E4A67">
            <w:pPr>
              <w:pStyle w:val="TableParagraph"/>
              <w:ind w:left="252" w:right="2009"/>
              <w:rPr>
                <w:b/>
                <w:bCs/>
                <w:color w:val="00B05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8856171" wp14:editId="5FF825F5">
                  <wp:extent cx="125730" cy="125730"/>
                  <wp:effectExtent l="0" t="0" r="0" b="0"/>
                  <wp:docPr id="10" name="Image 10" descr="*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*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2" cy="1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bCs/>
                <w:color w:val="00B050"/>
                <w:sz w:val="24"/>
              </w:rPr>
              <w:t>ТРЕК</w:t>
            </w:r>
            <w:r>
              <w:rPr>
                <w:b/>
                <w:bCs/>
                <w:color w:val="00B050"/>
                <w:spacing w:val="-5"/>
                <w:sz w:val="24"/>
              </w:rPr>
              <w:t xml:space="preserve"> </w:t>
            </w:r>
            <w:r>
              <w:rPr>
                <w:b/>
                <w:bCs/>
                <w:color w:val="00B050"/>
                <w:sz w:val="24"/>
              </w:rPr>
              <w:t xml:space="preserve">ОРЛЕНОК ЛИДЕР </w:t>
            </w:r>
          </w:p>
          <w:p w14:paraId="1D5719E6" w14:textId="77777777" w:rsidR="000C19C9" w:rsidRDefault="008E4A67">
            <w:pPr>
              <w:pStyle w:val="TableParagraph"/>
              <w:ind w:left="41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барона</w:t>
            </w:r>
            <w:r>
              <w:rPr>
                <w:spacing w:val="-2"/>
                <w:sz w:val="24"/>
              </w:rPr>
              <w:t xml:space="preserve"> Мюнхгаузена</w:t>
            </w:r>
          </w:p>
          <w:p w14:paraId="318958E6" w14:textId="77777777" w:rsidR="000C19C9" w:rsidRDefault="008E4A67">
            <w:pPr>
              <w:pStyle w:val="TableParagraph"/>
              <w:ind w:left="417" w:hanging="360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DD51626" wp14:editId="02BF8A19">
                  <wp:extent cx="125730" cy="125730"/>
                  <wp:effectExtent l="0" t="0" r="0" b="0"/>
                  <wp:docPr id="160" name="Image 91" descr="*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 91" descr="*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2" cy="1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4"/>
              </w:rPr>
              <w:t>Киноклуб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м/ф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«Приключения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Мюнхгаузена»,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обсуждением изобретений героя мультфильма</w:t>
            </w:r>
          </w:p>
          <w:p w14:paraId="7D243DAA" w14:textId="77777777" w:rsidR="000C19C9" w:rsidRDefault="008E4A67">
            <w:pPr>
              <w:pStyle w:val="TableParagraph"/>
              <w:tabs>
                <w:tab w:val="left" w:pos="477"/>
              </w:tabs>
              <w:ind w:left="58" w:right="742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9218FD7" wp14:editId="6797EBC5">
                  <wp:extent cx="125730" cy="125730"/>
                  <wp:effectExtent l="0" t="0" r="0" b="0"/>
                  <wp:docPr id="161" name="Image 92" descr="*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 92" descr="*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2" cy="1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sz w:val="24"/>
              </w:rPr>
              <w:t>«Дорожный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лабиринт»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программа </w:t>
            </w:r>
            <w:r>
              <w:rPr>
                <w:noProof/>
                <w:sz w:val="24"/>
              </w:rPr>
              <w:drawing>
                <wp:inline distT="0" distB="0" distL="0" distR="0" wp14:anchorId="4A3CCC08" wp14:editId="196C39E8">
                  <wp:extent cx="125730" cy="125730"/>
                  <wp:effectExtent l="0" t="0" r="0" b="0"/>
                  <wp:docPr id="162" name="Image 93" descr="*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 93" descr="*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2" cy="126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Посещение бассейн</w:t>
            </w:r>
          </w:p>
          <w:p w14:paraId="725E9D9A" w14:textId="77777777" w:rsidR="000C19C9" w:rsidRDefault="008E4A67">
            <w:pPr>
              <w:pStyle w:val="TableParagraph"/>
              <w:tabs>
                <w:tab w:val="left" w:pos="477"/>
              </w:tabs>
              <w:ind w:left="58" w:right="742" w:firstLineChars="200" w:firstLine="480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41856" behindDoc="1" locked="0" layoutInCell="1" allowOverlap="1" wp14:anchorId="67F63B71" wp14:editId="6C5346CC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28575</wp:posOffset>
                      </wp:positionV>
                      <wp:extent cx="127000" cy="126365"/>
                      <wp:effectExtent l="0" t="0" r="0" b="0"/>
                      <wp:wrapNone/>
                      <wp:docPr id="16" name="Group 16" descr="*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000" cy="126364"/>
                                <a:chOff x="0" y="0"/>
                                <a:chExt cx="127000" cy="1263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7" descr="*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000" cy="126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6B3AF8" id="Group 16" o:spid="_x0000_s1026" alt="*" style="position:absolute;margin-left:5.9pt;margin-top:2.25pt;width:10pt;height:9.95pt;z-index:-251674624;mso-wrap-distance-left:0;mso-wrap-distance-right:0" coordsize="127000,126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">
                      <v:shape id="Image 17" o:spid="_x0000_s1027" type="#_x0000_t75" alt="*" style="position:absolute;width:127000;height:126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">
                        <v:imagedata r:id="rId16" o:title="*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рассказ-небылицу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рассказу Мастер-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«Спроси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сердца,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символа отряда через творческие мастер-класса, через воплощение своей личной мечты каждым участником)</w:t>
            </w:r>
          </w:p>
          <w:p w14:paraId="32D10253" w14:textId="77777777" w:rsidR="000C19C9" w:rsidRDefault="008E4A67">
            <w:pPr>
              <w:pStyle w:val="TableParagraph"/>
              <w:spacing w:line="278" w:lineRule="exact"/>
              <w:ind w:right="637" w:firstLineChars="150" w:firstLine="360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42880" behindDoc="1" locked="0" layoutInCell="1" allowOverlap="1" wp14:anchorId="51CFFDC3" wp14:editId="33471335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22225</wp:posOffset>
                      </wp:positionV>
                      <wp:extent cx="127000" cy="126365"/>
                      <wp:effectExtent l="0" t="0" r="0" b="0"/>
                      <wp:wrapNone/>
                      <wp:docPr id="18" name="Group 18" descr="*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000" cy="126364"/>
                                <a:chOff x="0" y="0"/>
                                <a:chExt cx="127000" cy="1263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 19" descr="*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999" cy="1263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573567" id="Group 18" o:spid="_x0000_s1026" alt="*" style="position:absolute;margin-left:3.6pt;margin-top:1.75pt;width:10pt;height:9.95pt;z-index:-251673600;mso-wrap-distance-left:0;mso-wrap-distance-right:0" coordsize="127000,126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">
                      <v:shape id="Image 19" o:spid="_x0000_s1027" type="#_x0000_t75" alt="*" style="position:absolute;width:126999;height:126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">
                        <v:imagedata r:id="rId16" o:title="*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Оформление отрядного уголка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ОРЛЯТА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14:paraId="1752FADA" w14:textId="77777777" w:rsidR="000C19C9" w:rsidRDefault="008E4A67">
            <w:pPr>
              <w:pStyle w:val="TableParagraph"/>
              <w:spacing w:line="278" w:lineRule="exact"/>
              <w:ind w:right="63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noProof/>
                <w:sz w:val="24"/>
              </w:rPr>
              <w:drawing>
                <wp:inline distT="0" distB="0" distL="0" distR="0" wp14:anchorId="48B8AB46" wp14:editId="6F8F8028">
                  <wp:extent cx="125730" cy="125730"/>
                  <wp:effectExtent l="0" t="0" r="1270" b="1270"/>
                  <wp:docPr id="20" name="Image 20" descr="*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*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2" cy="1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Посещение кукольного театра г.Находка</w:t>
            </w:r>
          </w:p>
        </w:tc>
        <w:tc>
          <w:tcPr>
            <w:tcW w:w="2975" w:type="dxa"/>
          </w:tcPr>
          <w:p w14:paraId="656E48B9" w14:textId="77777777" w:rsidR="000C19C9" w:rsidRDefault="000C19C9">
            <w:pPr>
              <w:pStyle w:val="TableParagraph"/>
              <w:spacing w:before="241"/>
              <w:rPr>
                <w:b/>
                <w:sz w:val="24"/>
              </w:rPr>
            </w:pPr>
          </w:p>
          <w:p w14:paraId="52E8BEA4" w14:textId="77777777" w:rsidR="000C19C9" w:rsidRDefault="008E4A67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 педагог-организатор, советник директора по воспитанию</w:t>
            </w:r>
            <w:r>
              <w:rPr>
                <w:sz w:val="24"/>
              </w:rPr>
              <w:t>, активисты РДДМ</w:t>
            </w:r>
          </w:p>
        </w:tc>
      </w:tr>
      <w:tr w:rsidR="000C19C9" w14:paraId="77CC68FD" w14:textId="77777777">
        <w:trPr>
          <w:trHeight w:val="3438"/>
        </w:trPr>
        <w:tc>
          <w:tcPr>
            <w:tcW w:w="1560" w:type="dxa"/>
          </w:tcPr>
          <w:p w14:paraId="37CF200C" w14:textId="77777777" w:rsidR="000C19C9" w:rsidRDefault="008E4A6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  <w:p w14:paraId="200D4C92" w14:textId="77777777" w:rsidR="000C19C9" w:rsidRDefault="000C19C9">
            <w:pPr>
              <w:pStyle w:val="TableParagraph"/>
              <w:rPr>
                <w:b/>
                <w:sz w:val="24"/>
              </w:rPr>
            </w:pPr>
          </w:p>
          <w:p w14:paraId="393F3935" w14:textId="77777777" w:rsidR="000C19C9" w:rsidRDefault="000C19C9">
            <w:pPr>
              <w:pStyle w:val="TableParagraph"/>
              <w:spacing w:before="206"/>
              <w:rPr>
                <w:b/>
                <w:sz w:val="24"/>
              </w:rPr>
            </w:pPr>
          </w:p>
          <w:p w14:paraId="49827A9F" w14:textId="77777777" w:rsidR="000C19C9" w:rsidRDefault="008E4A6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04.08.25</w:t>
            </w:r>
          </w:p>
          <w:p w14:paraId="2DA713D5" w14:textId="77777777" w:rsidR="000C19C9" w:rsidRDefault="000C19C9">
            <w:pPr>
              <w:pStyle w:val="TableParagraph"/>
              <w:spacing w:before="240"/>
              <w:ind w:left="110"/>
              <w:rPr>
                <w:sz w:val="24"/>
              </w:rPr>
            </w:pPr>
          </w:p>
        </w:tc>
        <w:tc>
          <w:tcPr>
            <w:tcW w:w="2947" w:type="dxa"/>
          </w:tcPr>
          <w:p w14:paraId="7DB0A5B2" w14:textId="77777777" w:rsidR="000C19C9" w:rsidRDefault="008E4A67">
            <w:pPr>
              <w:pStyle w:val="TableParagraph"/>
              <w:spacing w:line="448" w:lineRule="auto"/>
              <w:ind w:left="107" w:right="725"/>
              <w:rPr>
                <w:b/>
                <w:sz w:val="24"/>
              </w:rPr>
            </w:pPr>
            <w:r>
              <w:rPr>
                <w:b/>
                <w:sz w:val="24"/>
              </w:rPr>
              <w:t>«Бережем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наш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дом. </w:t>
            </w:r>
            <w:r>
              <w:rPr>
                <w:b/>
                <w:spacing w:val="-2"/>
                <w:sz w:val="24"/>
              </w:rPr>
              <w:t>Экология»</w:t>
            </w:r>
          </w:p>
          <w:p w14:paraId="7CD19D43" w14:textId="77777777" w:rsidR="000C19C9" w:rsidRDefault="008E4A67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3475AA" wp14:editId="4A92F3C4">
                  <wp:extent cx="1496060" cy="843915"/>
                  <wp:effectExtent l="0" t="0" r="0" b="0"/>
                  <wp:docPr id="21" name="Imag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277" cy="844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8B206F" w14:textId="77777777" w:rsidR="000C19C9" w:rsidRDefault="008E4A67">
            <w:pPr>
              <w:pStyle w:val="TableParagraph"/>
              <w:spacing w:before="239" w:line="276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 окружающей среды</w:t>
            </w:r>
          </w:p>
        </w:tc>
        <w:tc>
          <w:tcPr>
            <w:tcW w:w="7401" w:type="dxa"/>
          </w:tcPr>
          <w:p w14:paraId="4467F700" w14:textId="77777777" w:rsidR="000C19C9" w:rsidRDefault="008E4A67">
            <w:pPr>
              <w:pStyle w:val="TableParagraph"/>
              <w:spacing w:line="275" w:lineRule="exact"/>
              <w:ind w:left="110"/>
              <w:rPr>
                <w:b/>
                <w:bCs/>
                <w:color w:val="00B050"/>
                <w:sz w:val="24"/>
              </w:rPr>
            </w:pPr>
            <w:r>
              <w:rPr>
                <w:b/>
                <w:bCs/>
                <w:color w:val="00B050"/>
                <w:sz w:val="24"/>
              </w:rPr>
              <w:t>ТРЕК</w:t>
            </w:r>
            <w:r>
              <w:rPr>
                <w:b/>
                <w:bCs/>
                <w:color w:val="00B050"/>
                <w:spacing w:val="-3"/>
                <w:sz w:val="24"/>
              </w:rPr>
              <w:t xml:space="preserve"> </w:t>
            </w:r>
            <w:r>
              <w:rPr>
                <w:b/>
                <w:bCs/>
                <w:color w:val="00B050"/>
                <w:sz w:val="24"/>
              </w:rPr>
              <w:t>«ОРЛЕНОК</w:t>
            </w:r>
            <w:r>
              <w:rPr>
                <w:b/>
                <w:bCs/>
                <w:color w:val="00B050"/>
                <w:spacing w:val="-3"/>
                <w:sz w:val="24"/>
              </w:rPr>
              <w:t xml:space="preserve"> </w:t>
            </w:r>
            <w:r>
              <w:rPr>
                <w:b/>
                <w:bCs/>
                <w:color w:val="00B050"/>
                <w:spacing w:val="-2"/>
                <w:sz w:val="24"/>
              </w:rPr>
              <w:t>ЭКОЛОГ»</w:t>
            </w:r>
          </w:p>
          <w:p w14:paraId="637B8913" w14:textId="77777777" w:rsidR="000C19C9" w:rsidRDefault="008E4A67">
            <w:pPr>
              <w:pStyle w:val="TableParagraph"/>
              <w:ind w:left="110" w:right="797" w:firstLine="708"/>
              <w:jc w:val="both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43904" behindDoc="1" locked="0" layoutInCell="1" allowOverlap="1" wp14:anchorId="029E8D89" wp14:editId="17A86064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15875</wp:posOffset>
                      </wp:positionV>
                      <wp:extent cx="127000" cy="126365"/>
                      <wp:effectExtent l="0" t="0" r="0" b="0"/>
                      <wp:wrapNone/>
                      <wp:docPr id="22" name="Group 22" descr="*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000" cy="126364"/>
                                <a:chOff x="0" y="0"/>
                                <a:chExt cx="127000" cy="1263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Image 23" descr="*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000" cy="126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A95DB1" id="Group 22" o:spid="_x0000_s1026" alt="*" style="position:absolute;margin-left:5.45pt;margin-top:1.25pt;width:10pt;height:9.95pt;z-index:-251672576;mso-wrap-distance-left:0;mso-wrap-distance-right:0" coordsize="127000,126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">
                      <v:shape id="Image 23" o:spid="_x0000_s1027" type="#_x0000_t75" alt="*" style="position:absolute;width:127000;height:126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">
                        <v:imagedata r:id="rId16" o:title="*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Забайкальскому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зна- ние территории «Места красивые, природа богатая»</w:t>
            </w:r>
          </w:p>
          <w:p w14:paraId="15468216" w14:textId="77777777" w:rsidR="000C19C9" w:rsidRDefault="008E4A67">
            <w:pPr>
              <w:pStyle w:val="TableParagraph"/>
              <w:ind w:left="818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Отрядное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мероприятие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викторина;</w:t>
            </w:r>
            <w:r>
              <w:rPr>
                <w:spacing w:val="-4"/>
                <w:sz w:val="24"/>
              </w:rPr>
              <w:t xml:space="preserve"> игра</w:t>
            </w:r>
          </w:p>
          <w:p w14:paraId="4CF933D9" w14:textId="77777777" w:rsidR="000C19C9" w:rsidRDefault="008E4A67">
            <w:pPr>
              <w:pStyle w:val="TableParagraph"/>
              <w:ind w:left="818" w:right="887" w:hanging="708"/>
              <w:jc w:val="both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44928" behindDoc="1" locked="0" layoutInCell="1" allowOverlap="1" wp14:anchorId="3186A8D5" wp14:editId="1607CF52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-158750</wp:posOffset>
                      </wp:positionV>
                      <wp:extent cx="127000" cy="126365"/>
                      <wp:effectExtent l="0" t="0" r="0" b="0"/>
                      <wp:wrapNone/>
                      <wp:docPr id="24" name="Group 24" descr="*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000" cy="126364"/>
                                <a:chOff x="0" y="0"/>
                                <a:chExt cx="127000" cy="1263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 25" descr="*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000" cy="126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3C0145" id="Group 24" o:spid="_x0000_s1026" alt="*" style="position:absolute;margin-left:5.45pt;margin-top:-12.5pt;width:10pt;height:9.95pt;z-index:-251671552;mso-wrap-distance-left:0;mso-wrap-distance-right:0" coordsize="127000,126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">
                      <v:shape id="Image 25" o:spid="_x0000_s1027" type="#_x0000_t75" alt="*" style="position:absolute;width:127000;height:126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">
                        <v:imagedata r:id="rId16" o:title="*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45952" behindDoc="1" locked="0" layoutInCell="1" allowOverlap="1" wp14:anchorId="44A92B65" wp14:editId="28F29AC8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191135</wp:posOffset>
                      </wp:positionV>
                      <wp:extent cx="127000" cy="126365"/>
                      <wp:effectExtent l="0" t="0" r="0" b="0"/>
                      <wp:wrapNone/>
                      <wp:docPr id="26" name="Group 26" descr="*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000" cy="126364"/>
                                <a:chOff x="0" y="0"/>
                                <a:chExt cx="127000" cy="1263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 27" descr="*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000" cy="126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D058A9" id="Group 26" o:spid="_x0000_s1026" alt="*" style="position:absolute;margin-left:5.45pt;margin-top:15.05pt;width:10pt;height:9.95pt;z-index:-251670528;mso-wrap-distance-left:0;mso-wrap-distance-right:0" coordsize="127000,126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">
                      <v:shape id="Image 27" o:spid="_x0000_s1027" type="#_x0000_t75" alt="*" style="position:absolute;width:127000;height:126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">
                        <v:imagedata r:id="rId16" o:title="*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мусорном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ведре»;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«Экологической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ромашки» 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4"/>
              </w:rPr>
              <w:t>Конкурс</w:t>
            </w:r>
            <w:proofErr w:type="gramEnd"/>
            <w:r>
              <w:rPr>
                <w:sz w:val="24"/>
              </w:rPr>
              <w:t xml:space="preserve"> поделок из пластилина «Красота подводного мира»</w:t>
            </w:r>
          </w:p>
          <w:p w14:paraId="0F46EBF8" w14:textId="77777777" w:rsidR="000C19C9" w:rsidRDefault="008E4A67">
            <w:pPr>
              <w:pStyle w:val="TableParagraph"/>
              <w:ind w:left="818"/>
              <w:jc w:val="both"/>
              <w:rPr>
                <w:sz w:val="24"/>
              </w:rPr>
            </w:pPr>
            <w:r>
              <w:rPr>
                <w:sz w:val="24"/>
              </w:rPr>
              <w:t>Флешмоб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sz w:val="24"/>
              </w:rPr>
              <w:t>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мир»</w:t>
            </w:r>
          </w:p>
          <w:p w14:paraId="2ED73E4B" w14:textId="77777777" w:rsidR="000C19C9" w:rsidRDefault="008E4A67">
            <w:pPr>
              <w:pStyle w:val="TableParagraph"/>
              <w:ind w:left="175" w:right="435" w:firstLine="643"/>
              <w:jc w:val="both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48000" behindDoc="1" locked="0" layoutInCell="1" allowOverlap="1" wp14:anchorId="7E28C35E" wp14:editId="7CDBEFBF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9525</wp:posOffset>
                      </wp:positionV>
                      <wp:extent cx="126365" cy="126365"/>
                      <wp:effectExtent l="0" t="0" r="0" b="0"/>
                      <wp:wrapNone/>
                      <wp:docPr id="30" name="Group 30" descr="*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364" cy="126364"/>
                                <a:chOff x="0" y="0"/>
                                <a:chExt cx="126364" cy="1263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Image 31" descr="*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364" cy="126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0C5ACD" id="Group 30" o:spid="_x0000_s1026" alt="*" style="position:absolute;margin-left:5.35pt;margin-top:.75pt;width:9.95pt;height:9.95pt;z-index:-251668480;mso-wrap-distance-left:0;mso-wrap-distance-right:0" coordsize="126364,126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">
                      <v:shape id="Image 31" o:spid="_x0000_s1027" type="#_x0000_t75" alt="*" style="position:absolute;width:126364;height:126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">
                        <v:imagedata r:id="rId16" o:title="*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46976" behindDoc="1" locked="0" layoutInCell="1" allowOverlap="1" wp14:anchorId="1C89634E" wp14:editId="5DB376FC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-158750</wp:posOffset>
                      </wp:positionV>
                      <wp:extent cx="127000" cy="126365"/>
                      <wp:effectExtent l="0" t="0" r="0" b="0"/>
                      <wp:wrapNone/>
                      <wp:docPr id="28" name="Group 28" descr="*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000" cy="126364"/>
                                <a:chOff x="0" y="0"/>
                                <a:chExt cx="127000" cy="1263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Image 29" descr="*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000" cy="126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2F071D" id="Group 28" o:spid="_x0000_s1026" alt="*" style="position:absolute;margin-left:5.45pt;margin-top:-12.5pt;width:10pt;height:9.95pt;z-index:-251669504;mso-wrap-distance-left:0;mso-wrap-distance-right:0" coordsize="127000,126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">
                      <v:shape id="Image 29" o:spid="_x0000_s1027" type="#_x0000_t75" alt="*" style="position:absolute;width:127000;height:126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">
                        <v:imagedata r:id="rId16" o:title="*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Отрядная работа, подготовка к открытию смены, репети- ция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флешмобов«</w:t>
            </w:r>
            <w:proofErr w:type="gramEnd"/>
            <w:r>
              <w:rPr>
                <w:sz w:val="24"/>
              </w:rPr>
              <w:t>Орлята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инсценировка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 из Орлят- ских песен)</w:t>
            </w:r>
          </w:p>
        </w:tc>
        <w:tc>
          <w:tcPr>
            <w:tcW w:w="2975" w:type="dxa"/>
          </w:tcPr>
          <w:p w14:paraId="127D9BBD" w14:textId="77777777" w:rsidR="000C19C9" w:rsidRDefault="008E4A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 педагог-организатор, советник директора по воспитанию</w:t>
            </w:r>
            <w:r>
              <w:rPr>
                <w:sz w:val="24"/>
              </w:rPr>
              <w:t>, активисты РДДМ</w:t>
            </w:r>
          </w:p>
        </w:tc>
      </w:tr>
    </w:tbl>
    <w:p w14:paraId="77E4AF1D" w14:textId="77777777" w:rsidR="000C19C9" w:rsidRDefault="000C19C9">
      <w:pPr>
        <w:pStyle w:val="TableParagraph"/>
        <w:spacing w:line="275" w:lineRule="exact"/>
        <w:rPr>
          <w:sz w:val="24"/>
        </w:rPr>
        <w:sectPr w:rsidR="000C19C9">
          <w:pgSz w:w="16840" w:h="11910" w:orient="landscape"/>
          <w:pgMar w:top="780" w:right="425" w:bottom="280" w:left="1417" w:header="720" w:footer="720" w:gutter="0"/>
          <w:cols w:space="720"/>
        </w:sectPr>
      </w:pPr>
    </w:p>
    <w:p w14:paraId="1B1ED975" w14:textId="77777777" w:rsidR="000C19C9" w:rsidRDefault="008E4A67">
      <w:pPr>
        <w:pStyle w:val="a3"/>
        <w:spacing w:before="2"/>
        <w:rPr>
          <w:b/>
          <w:sz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024" behindDoc="1" locked="0" layoutInCell="1" allowOverlap="1" wp14:anchorId="48E87E9C" wp14:editId="1A4DF114">
                <wp:simplePos x="0" y="0"/>
                <wp:positionH relativeFrom="column">
                  <wp:posOffset>2929890</wp:posOffset>
                </wp:positionH>
                <wp:positionV relativeFrom="paragraph">
                  <wp:posOffset>12065</wp:posOffset>
                </wp:positionV>
                <wp:extent cx="126365" cy="126365"/>
                <wp:effectExtent l="0" t="0" r="0" b="0"/>
                <wp:wrapNone/>
                <wp:docPr id="33" name="Group 33" descr="*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364" cy="126364"/>
                          <a:chOff x="0" y="0"/>
                          <a:chExt cx="126364" cy="126364"/>
                        </a:xfrm>
                      </wpg:grpSpPr>
                      <pic:pic xmlns:pic="http://schemas.openxmlformats.org/drawingml/2006/picture">
                        <pic:nvPicPr>
                          <pic:cNvPr id="34" name="Image 34" descr="*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26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ED7B56" id="Group 33" o:spid="_x0000_s1026" alt="*" style="position:absolute;margin-left:230.7pt;margin-top:.95pt;width:9.95pt;height:9.95pt;z-index:-251667456;mso-wrap-distance-left:0;mso-wrap-distance-right:0" coordsize="126364,126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">
                <v:shape id="Image 34" o:spid="_x0000_s1027" type="#_x0000_t75" alt="*" style="position:absolute;width:126364;height:126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">
                  <v:imagedata r:id="rId16" o:title="*"/>
                </v:shape>
              </v:group>
            </w:pict>
          </mc:Fallback>
        </mc:AlternateContent>
      </w:r>
    </w:p>
    <w:tbl>
      <w:tblPr>
        <w:tblW w:w="0" w:type="auto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2947"/>
        <w:gridCol w:w="7401"/>
        <w:gridCol w:w="2975"/>
      </w:tblGrid>
      <w:tr w:rsidR="000C19C9" w14:paraId="11921B7C" w14:textId="77777777">
        <w:trPr>
          <w:trHeight w:val="4505"/>
        </w:trPr>
        <w:tc>
          <w:tcPr>
            <w:tcW w:w="1560" w:type="dxa"/>
          </w:tcPr>
          <w:p w14:paraId="098922F7" w14:textId="77777777" w:rsidR="000C19C9" w:rsidRDefault="008E4A6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  <w:p w14:paraId="6D0F1FD1" w14:textId="77777777" w:rsidR="000C19C9" w:rsidRDefault="000C19C9">
            <w:pPr>
              <w:pStyle w:val="TableParagraph"/>
              <w:rPr>
                <w:b/>
                <w:sz w:val="24"/>
              </w:rPr>
            </w:pPr>
          </w:p>
          <w:p w14:paraId="784476B4" w14:textId="77777777" w:rsidR="000C19C9" w:rsidRDefault="000C19C9">
            <w:pPr>
              <w:pStyle w:val="TableParagraph"/>
              <w:spacing w:before="206"/>
              <w:rPr>
                <w:b/>
                <w:sz w:val="24"/>
              </w:rPr>
            </w:pPr>
          </w:p>
          <w:p w14:paraId="758AD93D" w14:textId="77777777" w:rsidR="000C19C9" w:rsidRDefault="008E4A6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05.08.25</w:t>
            </w:r>
          </w:p>
          <w:p w14:paraId="6ABCF11E" w14:textId="77777777" w:rsidR="000C19C9" w:rsidRDefault="000C19C9">
            <w:pPr>
              <w:pStyle w:val="TableParagraph"/>
              <w:spacing w:before="240"/>
              <w:ind w:left="110"/>
              <w:rPr>
                <w:sz w:val="24"/>
              </w:rPr>
            </w:pPr>
          </w:p>
        </w:tc>
        <w:tc>
          <w:tcPr>
            <w:tcW w:w="2947" w:type="dxa"/>
          </w:tcPr>
          <w:p w14:paraId="6D7B04C1" w14:textId="77777777" w:rsidR="000C19C9" w:rsidRDefault="008E4A67">
            <w:pPr>
              <w:pStyle w:val="TableParagraph"/>
              <w:spacing w:line="448" w:lineRule="auto"/>
              <w:ind w:left="743" w:right="731" w:hanging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Путешествие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Лукоморье</w:t>
            </w:r>
          </w:p>
          <w:p w14:paraId="23725FCB" w14:textId="77777777" w:rsidR="000C19C9" w:rsidRDefault="000C19C9">
            <w:pPr>
              <w:pStyle w:val="TableParagraph"/>
              <w:rPr>
                <w:b/>
                <w:sz w:val="20"/>
              </w:rPr>
            </w:pPr>
          </w:p>
          <w:p w14:paraId="75D1B600" w14:textId="77777777" w:rsidR="000C19C9" w:rsidRDefault="000C19C9">
            <w:pPr>
              <w:pStyle w:val="TableParagraph"/>
              <w:spacing w:before="59"/>
              <w:rPr>
                <w:b/>
                <w:sz w:val="20"/>
              </w:rPr>
            </w:pPr>
          </w:p>
          <w:p w14:paraId="0940143E" w14:textId="77777777" w:rsidR="000C19C9" w:rsidRDefault="008E4A67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264DE7" wp14:editId="47877541">
                  <wp:extent cx="1586865" cy="1334135"/>
                  <wp:effectExtent l="0" t="0" r="635" b="12065"/>
                  <wp:docPr id="32" name="Image 32" descr="ÐÐ°ÑÑÐ¸Ð½ÐºÐ¸ Ð¿Ð¾ Ð·Ð°Ð¿ÑÐ¾ÑÑ Ð»ÑÐºÐ¾Ð¼Ð¾ÑÑÐµ ÐºÐ°ÑÑÐ¸Ð½ÐºÐ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ÐÐ°ÑÑÐ¸Ð½ÐºÐ¸ Ð¿Ð¾ Ð·Ð°Ð¿ÑÐ¾ÑÑ Ð»ÑÐºÐ¾Ð¼Ð¾ÑÑÐµ ÐºÐ°ÑÑÐ¸Ð½ÐºÐ¸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5533E9" w14:textId="77777777" w:rsidR="000C19C9" w:rsidRDefault="000C19C9">
            <w:pPr>
              <w:pStyle w:val="TableParagraph"/>
              <w:spacing w:before="235" w:line="451" w:lineRule="auto"/>
              <w:ind w:left="472" w:right="459"/>
              <w:jc w:val="center"/>
              <w:rPr>
                <w:b/>
                <w:sz w:val="24"/>
              </w:rPr>
            </w:pPr>
          </w:p>
        </w:tc>
        <w:tc>
          <w:tcPr>
            <w:tcW w:w="7401" w:type="dxa"/>
          </w:tcPr>
          <w:p w14:paraId="31B563FC" w14:textId="77777777" w:rsidR="000C19C9" w:rsidRDefault="008E4A67">
            <w:pPr>
              <w:pStyle w:val="TableParagraph"/>
              <w:spacing w:line="275" w:lineRule="exact"/>
              <w:ind w:firstLineChars="200" w:firstLine="480"/>
              <w:rPr>
                <w:b/>
                <w:bCs/>
                <w:color w:val="00B050"/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bCs/>
                <w:color w:val="00B050"/>
                <w:sz w:val="24"/>
              </w:rPr>
              <w:t>ТРЕК</w:t>
            </w:r>
            <w:r>
              <w:rPr>
                <w:b/>
                <w:bCs/>
                <w:color w:val="00B050"/>
                <w:spacing w:val="-2"/>
                <w:sz w:val="24"/>
              </w:rPr>
              <w:t xml:space="preserve"> </w:t>
            </w:r>
            <w:r>
              <w:rPr>
                <w:b/>
                <w:bCs/>
                <w:color w:val="00B050"/>
                <w:sz w:val="24"/>
              </w:rPr>
              <w:t>«ОРЛЕНОК</w:t>
            </w:r>
            <w:r>
              <w:rPr>
                <w:b/>
                <w:bCs/>
                <w:color w:val="00B050"/>
                <w:spacing w:val="-2"/>
                <w:sz w:val="24"/>
              </w:rPr>
              <w:t xml:space="preserve"> МАСТЕР»</w:t>
            </w:r>
          </w:p>
          <w:p w14:paraId="16C99B95" w14:textId="77777777" w:rsidR="000C19C9" w:rsidRDefault="008E4A67">
            <w:pPr>
              <w:pStyle w:val="TableParagraph"/>
              <w:ind w:left="72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(мастерство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танце)</w:t>
            </w:r>
          </w:p>
          <w:p w14:paraId="4F625F39" w14:textId="77777777" w:rsidR="000C19C9" w:rsidRDefault="008E4A67">
            <w:pPr>
              <w:pStyle w:val="TableParagraph"/>
              <w:spacing w:before="2"/>
              <w:ind w:right="2564" w:firstLineChars="200" w:firstLine="480"/>
              <w:jc w:val="both"/>
              <w:rPr>
                <w:sz w:val="24"/>
              </w:rPr>
            </w:pPr>
            <w:r>
              <w:rPr>
                <w:i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50048" behindDoc="1" locked="0" layoutInCell="1" allowOverlap="1" wp14:anchorId="32AA0C64" wp14:editId="40AA20A2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41275</wp:posOffset>
                      </wp:positionV>
                      <wp:extent cx="126365" cy="126365"/>
                      <wp:effectExtent l="0" t="0" r="0" b="0"/>
                      <wp:wrapNone/>
                      <wp:docPr id="39" name="Group 39" descr="*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364" cy="126364"/>
                                <a:chOff x="0" y="0"/>
                                <a:chExt cx="126364" cy="1263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Image 40" descr="*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364" cy="126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89F425" id="Group 39" o:spid="_x0000_s1026" alt="*" style="position:absolute;margin-left:2.95pt;margin-top:3.25pt;width:9.95pt;height:9.95pt;z-index:-251666432;mso-wrap-distance-left:0;mso-wrap-distance-right:0" coordsize="126364,126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">
                      <v:shape id="Image 40" o:spid="_x0000_s1027" type="#_x0000_t75" alt="*" style="position:absolute;width:126364;height:126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">
                        <v:imagedata r:id="rId16" o:title="*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Мастер-класс «Бумажные</w:t>
            </w:r>
            <w:r>
              <w:rPr>
                <w:spacing w:val="-2"/>
                <w:sz w:val="24"/>
              </w:rPr>
              <w:t xml:space="preserve"> фантазии»</w:t>
            </w:r>
          </w:p>
          <w:p w14:paraId="0BEBDB1D" w14:textId="77777777" w:rsidR="000C19C9" w:rsidRDefault="008E4A67">
            <w:pPr>
              <w:pStyle w:val="TableParagraph"/>
              <w:spacing w:line="274" w:lineRule="exact"/>
              <w:ind w:left="58"/>
              <w:jc w:val="both"/>
              <w:rPr>
                <w:i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9B2CB8E" wp14:editId="3B37E539">
                  <wp:extent cx="125730" cy="125730"/>
                  <wp:effectExtent l="0" t="0" r="0" b="0"/>
                  <wp:docPr id="41" name="Image 41" descr="*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 descr="*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2" cy="1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  <w:t xml:space="preserve">  </w:t>
            </w:r>
            <w:r>
              <w:rPr>
                <w:sz w:val="24"/>
              </w:rPr>
              <w:t xml:space="preserve">Стартин </w:t>
            </w:r>
            <w:r>
              <w:rPr>
                <w:i/>
                <w:sz w:val="24"/>
              </w:rPr>
              <w:t>«Танцевальное пространство»</w:t>
            </w:r>
          </w:p>
          <w:p w14:paraId="72418CFF" w14:textId="77777777" w:rsidR="000C19C9" w:rsidRDefault="008E4A67">
            <w:pPr>
              <w:pStyle w:val="TableParagraph"/>
              <w:tabs>
                <w:tab w:val="left" w:pos="1884"/>
                <w:tab w:val="left" w:pos="3393"/>
                <w:tab w:val="left" w:pos="3981"/>
                <w:tab w:val="left" w:pos="5260"/>
              </w:tabs>
              <w:ind w:right="93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A617EFE" wp14:editId="3951B476">
                  <wp:extent cx="125730" cy="125730"/>
                  <wp:effectExtent l="0" t="0" r="1270" b="1270"/>
                  <wp:docPr id="159" name="Image 41" descr="*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41" descr="*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2" cy="1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библиотеки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«Зелёный мир»</w:t>
            </w:r>
          </w:p>
          <w:p w14:paraId="57CB0BF2" w14:textId="77777777" w:rsidR="000C19C9" w:rsidRDefault="008E4A67">
            <w:pPr>
              <w:pStyle w:val="TableParagraph"/>
              <w:ind w:left="417" w:hanging="360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E84D2B6" wp14:editId="18943A4E">
                  <wp:extent cx="125730" cy="125730"/>
                  <wp:effectExtent l="0" t="0" r="1270" b="1270"/>
                  <wp:docPr id="45" name="Image 45" descr="*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 descr="*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2" cy="1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Лукоморья»-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инсценировка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пушкинских </w:t>
            </w:r>
            <w:r>
              <w:rPr>
                <w:spacing w:val="-2"/>
                <w:sz w:val="24"/>
              </w:rPr>
              <w:t>сказок.</w:t>
            </w:r>
          </w:p>
          <w:p w14:paraId="23961FC1" w14:textId="77777777" w:rsidR="000C19C9" w:rsidRDefault="008E4A67">
            <w:pPr>
              <w:pStyle w:val="TableParagraph"/>
              <w:spacing w:line="274" w:lineRule="exact"/>
              <w:ind w:left="58"/>
              <w:jc w:val="both"/>
              <w:rPr>
                <w:i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98D7FEE" wp14:editId="14718CC7">
                  <wp:extent cx="125730" cy="125730"/>
                  <wp:effectExtent l="0" t="0" r="1270" b="1270"/>
                  <wp:docPr id="46" name="Image 46" descr="*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 descr="*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2" cy="1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4"/>
              </w:rPr>
              <w:t>Конкурс рисунков по сказкам Пушкина</w:t>
            </w:r>
          </w:p>
        </w:tc>
        <w:tc>
          <w:tcPr>
            <w:tcW w:w="2975" w:type="dxa"/>
          </w:tcPr>
          <w:p w14:paraId="514CE49D" w14:textId="77777777" w:rsidR="000C19C9" w:rsidRDefault="008E4A67">
            <w:pPr>
              <w:pStyle w:val="TableParagraph"/>
              <w:spacing w:line="275" w:lineRule="exact"/>
              <w:ind w:left="108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Воспитатели, педагог-организатор, советник директора по воспитанию</w:t>
            </w:r>
            <w:r>
              <w:rPr>
                <w:sz w:val="24"/>
              </w:rPr>
              <w:t>, активисты РДДМ</w:t>
            </w:r>
          </w:p>
          <w:p w14:paraId="0DEB290A" w14:textId="77777777" w:rsidR="000C19C9" w:rsidRDefault="000C19C9">
            <w:pPr>
              <w:pStyle w:val="TableParagraph"/>
              <w:spacing w:before="1"/>
              <w:ind w:left="108"/>
              <w:rPr>
                <w:sz w:val="24"/>
              </w:rPr>
            </w:pPr>
          </w:p>
        </w:tc>
      </w:tr>
      <w:tr w:rsidR="000C19C9" w14:paraId="48C9EBBF" w14:textId="77777777">
        <w:trPr>
          <w:trHeight w:val="5144"/>
        </w:trPr>
        <w:tc>
          <w:tcPr>
            <w:tcW w:w="1560" w:type="dxa"/>
          </w:tcPr>
          <w:p w14:paraId="2D351607" w14:textId="77777777" w:rsidR="000C19C9" w:rsidRDefault="008E4A67">
            <w:pPr>
              <w:pStyle w:val="TableParagraph"/>
              <w:spacing w:line="275" w:lineRule="exact"/>
              <w:ind w:left="110"/>
              <w:rPr>
                <w:spacing w:val="-4"/>
                <w:sz w:val="24"/>
              </w:rPr>
            </w:pPr>
            <w:r>
              <w:rPr>
                <w:spacing w:val="60"/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  <w:p w14:paraId="689AC3F0" w14:textId="77777777" w:rsidR="000C19C9" w:rsidRDefault="000C19C9">
            <w:pPr>
              <w:pStyle w:val="TableParagraph"/>
              <w:spacing w:line="275" w:lineRule="exact"/>
              <w:ind w:left="110"/>
              <w:rPr>
                <w:spacing w:val="-4"/>
                <w:sz w:val="24"/>
              </w:rPr>
            </w:pPr>
          </w:p>
          <w:p w14:paraId="145BAD46" w14:textId="77777777" w:rsidR="000C19C9" w:rsidRDefault="000C19C9">
            <w:pPr>
              <w:pStyle w:val="TableParagraph"/>
              <w:spacing w:line="275" w:lineRule="exact"/>
              <w:ind w:left="110"/>
              <w:rPr>
                <w:spacing w:val="-4"/>
                <w:sz w:val="24"/>
              </w:rPr>
            </w:pPr>
          </w:p>
          <w:p w14:paraId="1C131D2A" w14:textId="77777777" w:rsidR="000C19C9" w:rsidRDefault="008E4A6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06.08.25</w:t>
            </w:r>
          </w:p>
          <w:p w14:paraId="245299B8" w14:textId="77777777" w:rsidR="000C19C9" w:rsidRDefault="000C19C9">
            <w:pPr>
              <w:pStyle w:val="TableParagraph"/>
              <w:spacing w:line="275" w:lineRule="exact"/>
              <w:ind w:left="110"/>
              <w:rPr>
                <w:spacing w:val="-4"/>
                <w:sz w:val="24"/>
              </w:rPr>
            </w:pPr>
          </w:p>
        </w:tc>
        <w:tc>
          <w:tcPr>
            <w:tcW w:w="2947" w:type="dxa"/>
          </w:tcPr>
          <w:p w14:paraId="0FDFE9EF" w14:textId="77777777" w:rsidR="000C19C9" w:rsidRDefault="008E4A67">
            <w:pPr>
              <w:pStyle w:val="TableParagraph"/>
              <w:spacing w:line="275" w:lineRule="exact"/>
              <w:ind w:left="275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t>Историческая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память</w:t>
            </w:r>
          </w:p>
          <w:p w14:paraId="1C1E313F" w14:textId="77777777" w:rsidR="000C19C9" w:rsidRDefault="000C19C9">
            <w:pPr>
              <w:pStyle w:val="TableParagraph"/>
              <w:spacing w:line="275" w:lineRule="exact"/>
              <w:ind w:left="275"/>
              <w:rPr>
                <w:b/>
                <w:spacing w:val="-2"/>
                <w:sz w:val="24"/>
              </w:rPr>
            </w:pPr>
          </w:p>
          <w:p w14:paraId="4D53F2EF" w14:textId="77777777" w:rsidR="000C19C9" w:rsidRDefault="000C19C9">
            <w:pPr>
              <w:pStyle w:val="TableParagraph"/>
              <w:spacing w:line="275" w:lineRule="exact"/>
              <w:ind w:left="275"/>
              <w:rPr>
                <w:b/>
                <w:spacing w:val="-2"/>
                <w:sz w:val="24"/>
              </w:rPr>
            </w:pPr>
          </w:p>
          <w:p w14:paraId="289BABBE" w14:textId="77777777" w:rsidR="000C19C9" w:rsidRDefault="008E4A67">
            <w:pPr>
              <w:pStyle w:val="TableParagraph"/>
              <w:tabs>
                <w:tab w:val="left" w:pos="2003"/>
              </w:tabs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России!</w:t>
            </w:r>
          </w:p>
          <w:p w14:paraId="77186798" w14:textId="77777777" w:rsidR="000C19C9" w:rsidRDefault="000C19C9">
            <w:pPr>
              <w:pStyle w:val="TableParagraph"/>
              <w:spacing w:before="7"/>
              <w:rPr>
                <w:b/>
                <w:sz w:val="3"/>
              </w:rPr>
            </w:pPr>
          </w:p>
          <w:p w14:paraId="7E4B2EAC" w14:textId="77777777" w:rsidR="000C19C9" w:rsidRDefault="008E4A67">
            <w:pPr>
              <w:pStyle w:val="TableParagraph"/>
              <w:spacing w:line="275" w:lineRule="exact"/>
              <w:ind w:left="275"/>
              <w:rPr>
                <w:b/>
                <w:spacing w:val="-2"/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32746D" wp14:editId="21A9540A">
                  <wp:extent cx="1285240" cy="1155065"/>
                  <wp:effectExtent l="0" t="0" r="10160" b="635"/>
                  <wp:docPr id="165" name="Image 62" descr="ÐÐ¾ÑÐ¾Ð¶ÐµÐµ Ð¸Ð·Ð¾Ð±ÑÐ°Ð¶ÐµÐ½Ð¸Ð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 62" descr="ÐÐ¾ÑÐ¾Ð¶ÐµÐµ Ð¸Ð·Ð¾Ð±ÑÐ°Ð¶ÐµÐ½Ð¸Ðµ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617" cy="115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4A7173" w14:textId="77777777" w:rsidR="000C19C9" w:rsidRDefault="000C19C9">
            <w:pPr>
              <w:pStyle w:val="TableParagraph"/>
              <w:spacing w:line="275" w:lineRule="exact"/>
              <w:ind w:left="275"/>
              <w:rPr>
                <w:b/>
                <w:spacing w:val="-2"/>
                <w:sz w:val="24"/>
              </w:rPr>
            </w:pPr>
          </w:p>
          <w:p w14:paraId="33EF1116" w14:textId="77777777" w:rsidR="000C19C9" w:rsidRDefault="000C19C9">
            <w:pPr>
              <w:pStyle w:val="TableParagraph"/>
              <w:spacing w:line="275" w:lineRule="exact"/>
              <w:ind w:left="275"/>
              <w:rPr>
                <w:b/>
                <w:spacing w:val="-2"/>
                <w:sz w:val="24"/>
              </w:rPr>
            </w:pPr>
          </w:p>
          <w:p w14:paraId="756F3754" w14:textId="77777777" w:rsidR="000C19C9" w:rsidRDefault="000C19C9">
            <w:pPr>
              <w:pStyle w:val="TableParagraph"/>
              <w:spacing w:line="275" w:lineRule="exact"/>
              <w:ind w:left="275"/>
              <w:rPr>
                <w:b/>
                <w:spacing w:val="-2"/>
                <w:sz w:val="24"/>
              </w:rPr>
            </w:pPr>
          </w:p>
        </w:tc>
        <w:tc>
          <w:tcPr>
            <w:tcW w:w="7401" w:type="dxa"/>
          </w:tcPr>
          <w:p w14:paraId="46AA9683" w14:textId="77777777" w:rsidR="000C19C9" w:rsidRDefault="008E4A67">
            <w:pPr>
              <w:pStyle w:val="TableParagraph"/>
              <w:spacing w:line="275" w:lineRule="exact"/>
              <w:ind w:left="22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809C052" wp14:editId="29240EF0">
                  <wp:extent cx="125730" cy="125730"/>
                  <wp:effectExtent l="0" t="0" r="0" b="0"/>
                  <wp:docPr id="55" name="Image 55" descr="*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 descr="*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2" cy="1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4"/>
              </w:rPr>
              <w:t>ДЕНЬ ГОСУДАРСТВЕННОСТИ</w:t>
            </w:r>
          </w:p>
          <w:p w14:paraId="195D0951" w14:textId="77777777" w:rsidR="000C19C9" w:rsidRDefault="008E4A67">
            <w:pPr>
              <w:pStyle w:val="TableParagraph"/>
              <w:ind w:left="672"/>
              <w:rPr>
                <w:b/>
                <w:bCs/>
                <w:color w:val="00B050"/>
                <w:sz w:val="24"/>
              </w:rPr>
            </w:pPr>
            <w:r>
              <w:rPr>
                <w:b/>
                <w:bCs/>
                <w:color w:val="00B050"/>
                <w:sz w:val="24"/>
              </w:rPr>
              <w:t>«ОРЛЯТА</w:t>
            </w:r>
            <w:r>
              <w:rPr>
                <w:b/>
                <w:bCs/>
                <w:color w:val="00B050"/>
                <w:spacing w:val="-3"/>
                <w:sz w:val="24"/>
              </w:rPr>
              <w:t xml:space="preserve"> </w:t>
            </w:r>
            <w:r>
              <w:rPr>
                <w:b/>
                <w:bCs/>
                <w:color w:val="00B050"/>
                <w:spacing w:val="-2"/>
                <w:sz w:val="24"/>
              </w:rPr>
              <w:t>ХРАНИТЕЛИ»</w:t>
            </w:r>
          </w:p>
          <w:p w14:paraId="213B2738" w14:textId="77777777" w:rsidR="000C19C9" w:rsidRDefault="008E4A67">
            <w:pPr>
              <w:pStyle w:val="TableParagraph"/>
              <w:spacing w:line="257" w:lineRule="exact"/>
              <w:ind w:left="22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75DDE7C" wp14:editId="172D17F6">
                  <wp:extent cx="125730" cy="125730"/>
                  <wp:effectExtent l="0" t="0" r="0" b="0"/>
                  <wp:docPr id="56" name="Image 56" descr="*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 descr="*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2" cy="1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ДРУЗЕЙ!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(игра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спло-</w:t>
            </w:r>
          </w:p>
          <w:p w14:paraId="755C4B0F" w14:textId="77777777" w:rsidR="000C19C9" w:rsidRDefault="008E4A67">
            <w:pPr>
              <w:pStyle w:val="TableParagraph"/>
              <w:spacing w:line="275" w:lineRule="exact"/>
              <w:ind w:left="612"/>
              <w:rPr>
                <w:sz w:val="24"/>
              </w:rPr>
            </w:pPr>
            <w:r>
              <w:rPr>
                <w:sz w:val="24"/>
              </w:rPr>
              <w:t>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отряда)</w:t>
            </w:r>
          </w:p>
          <w:p w14:paraId="70B875BB" w14:textId="77777777" w:rsidR="000C19C9" w:rsidRDefault="008E4A67">
            <w:pPr>
              <w:pStyle w:val="TableParagraph"/>
              <w:ind w:left="22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7FCF4D6" wp14:editId="7E497F9E">
                  <wp:extent cx="125730" cy="125730"/>
                  <wp:effectExtent l="0" t="0" r="1270" b="1270"/>
                  <wp:docPr id="58" name="Image 58" descr="*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 descr="*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2" cy="1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4"/>
              </w:rPr>
              <w:t>Отрядная «</w:t>
            </w:r>
            <w:proofErr w:type="gramStart"/>
            <w:r>
              <w:rPr>
                <w:sz w:val="24"/>
              </w:rPr>
              <w:t>КАРУСЕЛЬ»(</w:t>
            </w:r>
            <w:proofErr w:type="gramEnd"/>
            <w:r>
              <w:rPr>
                <w:sz w:val="24"/>
              </w:rPr>
              <w:t>мероприятие на весь лагерь)</w:t>
            </w:r>
          </w:p>
          <w:p w14:paraId="6F898DBA" w14:textId="77777777" w:rsidR="000C19C9" w:rsidRDefault="008E4A67">
            <w:pPr>
              <w:pStyle w:val="TableParagraph"/>
              <w:ind w:left="6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КВИЗ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 Мы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патриоты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страны»</w:t>
            </w:r>
          </w:p>
          <w:p w14:paraId="0B0F1016" w14:textId="77777777" w:rsidR="000C19C9" w:rsidRDefault="008E4A67">
            <w:pPr>
              <w:pStyle w:val="TableParagraph"/>
              <w:ind w:left="612"/>
              <w:rPr>
                <w:sz w:val="24"/>
              </w:rPr>
            </w:pPr>
            <w:r>
              <w:rPr>
                <w:sz w:val="24"/>
              </w:rPr>
              <w:t xml:space="preserve">-Мастер-класс по изготовлению открыток «Я люблю свою стра- </w:t>
            </w:r>
            <w:r>
              <w:rPr>
                <w:spacing w:val="-4"/>
                <w:sz w:val="24"/>
              </w:rPr>
              <w:t>ну!»</w:t>
            </w:r>
          </w:p>
          <w:p w14:paraId="5BE8C4AD" w14:textId="77777777" w:rsidR="000C19C9" w:rsidRDefault="008E4A67">
            <w:pPr>
              <w:pStyle w:val="TableParagraph"/>
              <w:tabs>
                <w:tab w:val="left" w:pos="1437"/>
                <w:tab w:val="left" w:pos="2683"/>
                <w:tab w:val="left" w:pos="4478"/>
                <w:tab w:val="left" w:pos="5680"/>
                <w:tab w:val="left" w:pos="6446"/>
              </w:tabs>
              <w:ind w:left="612" w:right="95" w:hanging="590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4B1D458" wp14:editId="152C2F3B">
                  <wp:extent cx="125730" cy="125730"/>
                  <wp:effectExtent l="0" t="0" r="1270" b="1270"/>
                  <wp:docPr id="60" name="Image 60" descr="*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 descr="*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2" cy="12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отрядных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мини-плакатов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«Красота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моей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страны» </w:t>
            </w:r>
            <w:r>
              <w:rPr>
                <w:sz w:val="24"/>
              </w:rPr>
              <w:t>(выполнение в любой технике)</w:t>
            </w:r>
          </w:p>
          <w:p w14:paraId="0BCE12E4" w14:textId="77777777" w:rsidR="000C19C9" w:rsidRDefault="008E4A67">
            <w:pPr>
              <w:pStyle w:val="TableParagraph"/>
              <w:spacing w:line="257" w:lineRule="exact"/>
              <w:ind w:left="22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B1C9631" wp14:editId="72BAB2A2">
                  <wp:extent cx="125730" cy="125730"/>
                  <wp:effectExtent l="0" t="0" r="1270" b="1270"/>
                  <wp:docPr id="61" name="Image 61" descr="*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 descr="*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2" cy="1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4"/>
              </w:rPr>
              <w:t xml:space="preserve">Флешмоб </w:t>
            </w:r>
            <w:proofErr w:type="gramStart"/>
            <w:r>
              <w:rPr>
                <w:sz w:val="24"/>
              </w:rPr>
              <w:t>« Моя</w:t>
            </w:r>
            <w:proofErr w:type="gramEnd"/>
            <w:r>
              <w:rPr>
                <w:sz w:val="24"/>
              </w:rPr>
              <w:t xml:space="preserve"> Россия! Моя страна!»</w:t>
            </w:r>
          </w:p>
        </w:tc>
        <w:tc>
          <w:tcPr>
            <w:tcW w:w="2975" w:type="dxa"/>
          </w:tcPr>
          <w:p w14:paraId="7BB779D5" w14:textId="77777777" w:rsidR="000C19C9" w:rsidRDefault="008E4A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 педагог-организатор, советник директора по воспитанию</w:t>
            </w:r>
            <w:r>
              <w:rPr>
                <w:sz w:val="24"/>
              </w:rPr>
              <w:t>, активисты РДДМ</w:t>
            </w:r>
          </w:p>
        </w:tc>
      </w:tr>
    </w:tbl>
    <w:p w14:paraId="0565D289" w14:textId="77777777" w:rsidR="000C19C9" w:rsidRDefault="000C19C9">
      <w:pPr>
        <w:pStyle w:val="TableParagraph"/>
        <w:spacing w:line="275" w:lineRule="exact"/>
        <w:rPr>
          <w:sz w:val="24"/>
        </w:rPr>
        <w:sectPr w:rsidR="000C19C9">
          <w:pgSz w:w="16840" w:h="11910" w:orient="landscape"/>
          <w:pgMar w:top="820" w:right="425" w:bottom="280" w:left="1417" w:header="720" w:footer="720" w:gutter="0"/>
          <w:cols w:space="720"/>
        </w:sectPr>
      </w:pPr>
    </w:p>
    <w:p w14:paraId="2E4A8493" w14:textId="77777777" w:rsidR="000C19C9" w:rsidRDefault="000C19C9">
      <w:pPr>
        <w:pStyle w:val="a3"/>
        <w:spacing w:before="2"/>
        <w:rPr>
          <w:b/>
          <w:sz w:val="2"/>
        </w:rPr>
      </w:pPr>
    </w:p>
    <w:tbl>
      <w:tblPr>
        <w:tblW w:w="0" w:type="auto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2947"/>
        <w:gridCol w:w="7401"/>
        <w:gridCol w:w="2975"/>
      </w:tblGrid>
      <w:tr w:rsidR="000C19C9" w14:paraId="17870536" w14:textId="77777777">
        <w:trPr>
          <w:trHeight w:val="2483"/>
        </w:trPr>
        <w:tc>
          <w:tcPr>
            <w:tcW w:w="1560" w:type="dxa"/>
          </w:tcPr>
          <w:p w14:paraId="7BCCB4B8" w14:textId="77777777" w:rsidR="000C19C9" w:rsidRDefault="008E4A67">
            <w:pPr>
              <w:pStyle w:val="TableParagraph"/>
              <w:spacing w:line="275" w:lineRule="exact"/>
              <w:ind w:left="182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  <w:p w14:paraId="773DF552" w14:textId="77777777" w:rsidR="000C19C9" w:rsidRDefault="000C19C9">
            <w:pPr>
              <w:pStyle w:val="TableParagraph"/>
              <w:rPr>
                <w:b/>
                <w:sz w:val="24"/>
              </w:rPr>
            </w:pPr>
          </w:p>
          <w:p w14:paraId="1EF93C02" w14:textId="77777777" w:rsidR="000C19C9" w:rsidRDefault="000C19C9">
            <w:pPr>
              <w:pStyle w:val="TableParagraph"/>
              <w:spacing w:before="206"/>
              <w:rPr>
                <w:b/>
                <w:sz w:val="24"/>
              </w:rPr>
            </w:pPr>
          </w:p>
          <w:p w14:paraId="5A7FDDE2" w14:textId="77777777" w:rsidR="000C19C9" w:rsidRDefault="008E4A6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07.08.25</w:t>
            </w:r>
          </w:p>
          <w:p w14:paraId="76701A0A" w14:textId="77777777" w:rsidR="000C19C9" w:rsidRDefault="000C19C9">
            <w:pPr>
              <w:pStyle w:val="TableParagraph"/>
              <w:spacing w:before="243"/>
              <w:ind w:left="110"/>
              <w:rPr>
                <w:sz w:val="24"/>
              </w:rPr>
            </w:pPr>
          </w:p>
        </w:tc>
        <w:tc>
          <w:tcPr>
            <w:tcW w:w="2947" w:type="dxa"/>
          </w:tcPr>
          <w:p w14:paraId="45A3E3E6" w14:textId="77777777" w:rsidR="000C19C9" w:rsidRDefault="008E4A6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38784" behindDoc="0" locked="0" layoutInCell="1" allowOverlap="1" wp14:anchorId="7F63F313" wp14:editId="3871146B">
                      <wp:simplePos x="0" y="0"/>
                      <wp:positionH relativeFrom="column">
                        <wp:posOffset>554990</wp:posOffset>
                      </wp:positionH>
                      <wp:positionV relativeFrom="paragraph">
                        <wp:posOffset>200660</wp:posOffset>
                      </wp:positionV>
                      <wp:extent cx="1123950" cy="911860"/>
                      <wp:effectExtent l="0" t="0" r="0" b="0"/>
                      <wp:wrapNone/>
                      <wp:docPr id="68" name="Group 68" descr="ÐÐ°ÑÑÐ¸Ð½ÐºÐ¸ Ð¿Ð¾ Ð·Ð°Ð¿ÑÐ¾ÑÑ Ð¼Ñ Ð·Ð° Ð·Ð´Ð¾ÑÐ¾Ð²ÑÐ¹ Ð¾Ð±ÑÐ°Ð· Ð¶Ð¸Ð·Ð½Ð¸ ÐºÐ°ÑÑÐ¸Ð½ÐºÐ¸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3950" cy="911860"/>
                                <a:chOff x="0" y="0"/>
                                <a:chExt cx="1123950" cy="911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Image 69" descr="ÐÐ°ÑÑÐ¸Ð½ÐºÐ¸ Ð¿Ð¾ Ð·Ð°Ð¿ÑÐ¾ÑÑ Ð¼Ñ Ð·Ð° Ð·Ð´Ð¾ÑÐ¾Ð²ÑÐ¹ Ð¾Ð±ÑÐ°Ð· Ð¶Ð¸Ð·Ð½Ð¸ ÐºÐ°ÑÑÐ¸Ð½ÐºÐ¸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3530" cy="9118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502016" id="Group 68" o:spid="_x0000_s1026" alt="ÐÐ°ÑÑÐ¸Ð½ÐºÐ¸ Ð¿Ð¾ Ð·Ð°Ð¿ÑÐ¾ÑÑ Ð¼Ñ Ð·Ð° Ð·Ð´Ð¾ÑÐ¾Ð²ÑÐ¹ Ð¾Ð±ÑÐ°Ð· Ð¶Ð¸Ð·Ð½Ð¸ ÐºÐ°ÑÑÐ¸Ð½ÐºÐ¸" style="position:absolute;margin-left:43.7pt;margin-top:15.8pt;width:88.5pt;height:71.8pt;z-index:251638784;mso-wrap-distance-left:0;mso-wrap-distance-right:0" coordsize="11239,9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">
                      <v:shape id="Image 69" o:spid="_x0000_s1027" type="#_x0000_t75" alt="ÐÐ°ÑÑÐ¸Ð½ÐºÐ¸ Ð¿Ð¾ Ð·Ð°Ð¿ÑÐ¾ÑÑ Ð¼Ñ Ð·Ð° Ð·Ð´Ð¾ÑÐ¾Ð²ÑÐ¹ Ð¾Ð±ÑÐ°Ð· Ð¶Ð¸Ð·Ð½Ð¸ ÐºÐ°ÑÑÐ¸Ð½ÐºÐ¸" style="position:absolute;width:11235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">
                        <v:imagedata r:id="rId21" o:title="ÐÐ°ÑÑÐ¸Ð½ÐºÐ¸ Ð¿Ð¾ Ð·Ð°Ð¿ÑÐ¾ÑÑ Ð¼Ñ Ð·Ð° Ð·Ð´Ð¾ÑÐ¾Ð²ÑÐ¹ Ð¾Ð±ÑÐ°Ð· Ð¶Ð¸Ð·Ð½Ð¸ ÐºÐ°ÑÑÐ¸Ð½ÐºÐ¸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Мы</w:t>
            </w:r>
            <w:r>
              <w:rPr>
                <w:b/>
                <w:spacing w:val="63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65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здоровый</w:t>
            </w:r>
            <w:r>
              <w:rPr>
                <w:b/>
                <w:spacing w:val="65"/>
                <w:w w:val="15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</w:t>
            </w:r>
          </w:p>
          <w:p w14:paraId="3B6AC88B" w14:textId="77777777" w:rsidR="000C19C9" w:rsidRDefault="000C19C9">
            <w:pPr>
              <w:pStyle w:val="TableParagraph"/>
              <w:rPr>
                <w:b/>
                <w:sz w:val="24"/>
              </w:rPr>
            </w:pPr>
          </w:p>
          <w:p w14:paraId="0A9C5C1C" w14:textId="77777777" w:rsidR="000C19C9" w:rsidRDefault="000C19C9">
            <w:pPr>
              <w:pStyle w:val="TableParagraph"/>
              <w:rPr>
                <w:b/>
                <w:sz w:val="24"/>
              </w:rPr>
            </w:pPr>
          </w:p>
          <w:p w14:paraId="2B8648F5" w14:textId="77777777" w:rsidR="000C19C9" w:rsidRDefault="000C19C9">
            <w:pPr>
              <w:pStyle w:val="TableParagraph"/>
              <w:rPr>
                <w:b/>
                <w:sz w:val="24"/>
              </w:rPr>
            </w:pPr>
          </w:p>
          <w:p w14:paraId="59A9ADFA" w14:textId="77777777" w:rsidR="000C19C9" w:rsidRDefault="000C19C9">
            <w:pPr>
              <w:pStyle w:val="TableParagraph"/>
              <w:spacing w:before="153"/>
              <w:rPr>
                <w:b/>
                <w:sz w:val="24"/>
              </w:rPr>
            </w:pPr>
          </w:p>
          <w:p w14:paraId="5D843AE4" w14:textId="77777777" w:rsidR="000C19C9" w:rsidRDefault="008E4A67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жизни!</w:t>
            </w:r>
          </w:p>
        </w:tc>
        <w:tc>
          <w:tcPr>
            <w:tcW w:w="7401" w:type="dxa"/>
          </w:tcPr>
          <w:p w14:paraId="34D42C53" w14:textId="77777777" w:rsidR="000C19C9" w:rsidRDefault="008E4A67">
            <w:pPr>
              <w:pStyle w:val="TableParagraph"/>
              <w:ind w:left="417" w:right="3365" w:hanging="360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52911BA" wp14:editId="739A09FF">
                  <wp:extent cx="125730" cy="125730"/>
                  <wp:effectExtent l="0" t="0" r="0" b="0"/>
                  <wp:docPr id="70" name="Image 70" descr="*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 descr="*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2" cy="126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4"/>
              </w:rPr>
              <w:t>День здорового образа жизни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b/>
                <w:bCs/>
                <w:color w:val="00B050"/>
                <w:sz w:val="24"/>
              </w:rPr>
              <w:t>ТРЕК</w:t>
            </w:r>
            <w:r>
              <w:rPr>
                <w:b/>
                <w:bCs/>
                <w:color w:val="00B050"/>
                <w:spacing w:val="34"/>
                <w:sz w:val="24"/>
              </w:rPr>
              <w:t xml:space="preserve"> </w:t>
            </w:r>
            <w:r>
              <w:rPr>
                <w:b/>
                <w:bCs/>
                <w:color w:val="00B050"/>
                <w:sz w:val="24"/>
              </w:rPr>
              <w:t>«ОРЛЕНОК</w:t>
            </w:r>
            <w:r>
              <w:rPr>
                <w:b/>
                <w:bCs/>
                <w:color w:val="00B050"/>
                <w:spacing w:val="-13"/>
                <w:sz w:val="24"/>
              </w:rPr>
              <w:t xml:space="preserve"> </w:t>
            </w:r>
            <w:r>
              <w:rPr>
                <w:b/>
                <w:bCs/>
                <w:color w:val="00B050"/>
                <w:sz w:val="24"/>
              </w:rPr>
              <w:t>СПОРТСМЕН»</w:t>
            </w:r>
          </w:p>
          <w:p w14:paraId="4AB52A6B" w14:textId="77777777" w:rsidR="000C19C9" w:rsidRDefault="008E4A67">
            <w:pPr>
              <w:pStyle w:val="TableParagraph"/>
              <w:ind w:left="58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77E7E62" wp14:editId="4AC37474">
                  <wp:extent cx="125730" cy="125730"/>
                  <wp:effectExtent l="0" t="0" r="0" b="0"/>
                  <wp:docPr id="71" name="Image 71" descr="*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 descr="*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2" cy="1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w w:val="150"/>
                <w:sz w:val="20"/>
              </w:rPr>
              <w:t xml:space="preserve"> </w:t>
            </w:r>
            <w:proofErr w:type="gramStart"/>
            <w:r>
              <w:rPr>
                <w:sz w:val="24"/>
              </w:rPr>
              <w:t>« Солнечный</w:t>
            </w:r>
            <w:proofErr w:type="gramEnd"/>
            <w:r>
              <w:rPr>
                <w:sz w:val="24"/>
              </w:rPr>
              <w:t xml:space="preserve"> удар». Правила оказания первой помощи.</w:t>
            </w:r>
          </w:p>
          <w:p w14:paraId="2329228A" w14:textId="77777777" w:rsidR="000C19C9" w:rsidRDefault="008E4A67">
            <w:pPr>
              <w:pStyle w:val="TableParagraph"/>
              <w:ind w:left="417" w:hanging="360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75773E9" wp14:editId="01068F75">
                  <wp:extent cx="125730" cy="125730"/>
                  <wp:effectExtent l="0" t="0" r="0" b="0"/>
                  <wp:docPr id="72" name="Image 72" descr="*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 descr="*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2" cy="126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4"/>
              </w:rPr>
              <w:t>Знакомство с инструкциями «Правила поведения на воде, в транс- порте и в общественном месте»</w:t>
            </w:r>
          </w:p>
          <w:p w14:paraId="7C1ECF89" w14:textId="77777777" w:rsidR="000C19C9" w:rsidRDefault="008E4A67">
            <w:pPr>
              <w:pStyle w:val="TableParagraph"/>
              <w:ind w:left="58" w:right="862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3BA3EDD" wp14:editId="4B0A8970">
                  <wp:extent cx="125730" cy="125730"/>
                  <wp:effectExtent l="0" t="0" r="0" b="0"/>
                  <wp:docPr id="73" name="Image 73" descr="*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 descr="*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2" cy="1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развлекательного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«Облака»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отряд) </w:t>
            </w:r>
            <w:r>
              <w:rPr>
                <w:noProof/>
                <w:sz w:val="24"/>
              </w:rPr>
              <w:drawing>
                <wp:inline distT="0" distB="0" distL="0" distR="0" wp14:anchorId="6E477B4E" wp14:editId="47525593">
                  <wp:extent cx="125730" cy="125730"/>
                  <wp:effectExtent l="0" t="0" r="0" b="0"/>
                  <wp:docPr id="74" name="Image 74" descr="*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 descr="*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2" cy="12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Шашечный турнир между отрядами </w:t>
            </w:r>
          </w:p>
          <w:p w14:paraId="450CBEF1" w14:textId="77777777" w:rsidR="000C19C9" w:rsidRDefault="008E4A67">
            <w:pPr>
              <w:pStyle w:val="TableParagraph"/>
              <w:ind w:left="58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CA9B428" wp14:editId="55712E82">
                  <wp:extent cx="125730" cy="125730"/>
                  <wp:effectExtent l="0" t="0" r="0" b="0"/>
                  <wp:docPr id="75" name="Image 75" descr="*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 descr="*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2" cy="126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4"/>
              </w:rPr>
              <w:t xml:space="preserve">Игры на свежем воздухе </w:t>
            </w:r>
          </w:p>
          <w:p w14:paraId="15060D47" w14:textId="77777777" w:rsidR="000C19C9" w:rsidRDefault="008E4A67">
            <w:pPr>
              <w:pStyle w:val="TableParagraph"/>
              <w:spacing w:line="257" w:lineRule="exact"/>
              <w:ind w:left="58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212121B" wp14:editId="3A4D90B1">
                  <wp:extent cx="125730" cy="125730"/>
                  <wp:effectExtent l="0" t="0" r="0" b="0"/>
                  <wp:docPr id="76" name="Image 76" descr="*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 descr="*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2" cy="1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4"/>
              </w:rPr>
              <w:t>Театрализованное представление «Я выбираю здоровую жизнь!»</w:t>
            </w:r>
          </w:p>
        </w:tc>
        <w:tc>
          <w:tcPr>
            <w:tcW w:w="2975" w:type="dxa"/>
          </w:tcPr>
          <w:p w14:paraId="24381B96" w14:textId="77777777" w:rsidR="000C19C9" w:rsidRDefault="008E4A67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 педагог-организатор, советник директора по воспитанию</w:t>
            </w:r>
            <w:r>
              <w:rPr>
                <w:sz w:val="24"/>
              </w:rPr>
              <w:t>, активисты РДДМ</w:t>
            </w:r>
          </w:p>
        </w:tc>
      </w:tr>
      <w:tr w:rsidR="000C19C9" w14:paraId="7B493B3F" w14:textId="77777777">
        <w:trPr>
          <w:trHeight w:val="2483"/>
        </w:trPr>
        <w:tc>
          <w:tcPr>
            <w:tcW w:w="1560" w:type="dxa"/>
          </w:tcPr>
          <w:p w14:paraId="31DFB98A" w14:textId="77777777" w:rsidR="000C19C9" w:rsidRDefault="008E4A6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  <w:p w14:paraId="6EDDC390" w14:textId="77777777" w:rsidR="000C19C9" w:rsidRDefault="000C19C9">
            <w:pPr>
              <w:pStyle w:val="TableParagraph"/>
              <w:ind w:left="110"/>
              <w:rPr>
                <w:spacing w:val="-2"/>
                <w:sz w:val="24"/>
              </w:rPr>
            </w:pPr>
          </w:p>
          <w:p w14:paraId="4CA462BF" w14:textId="77777777" w:rsidR="000C19C9" w:rsidRDefault="000C19C9">
            <w:pPr>
              <w:pStyle w:val="TableParagraph"/>
              <w:ind w:left="110"/>
              <w:rPr>
                <w:spacing w:val="-2"/>
                <w:sz w:val="24"/>
              </w:rPr>
            </w:pPr>
          </w:p>
          <w:p w14:paraId="596D27E8" w14:textId="77777777" w:rsidR="000C19C9" w:rsidRDefault="008E4A6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08.08.25</w:t>
            </w:r>
          </w:p>
          <w:p w14:paraId="4BA0C60C" w14:textId="77777777" w:rsidR="000C19C9" w:rsidRDefault="000C19C9">
            <w:pPr>
              <w:pStyle w:val="TableParagraph"/>
              <w:spacing w:before="242"/>
              <w:ind w:left="110"/>
              <w:rPr>
                <w:spacing w:val="-2"/>
                <w:sz w:val="24"/>
              </w:rPr>
            </w:pPr>
          </w:p>
        </w:tc>
        <w:tc>
          <w:tcPr>
            <w:tcW w:w="2947" w:type="dxa"/>
          </w:tcPr>
          <w:p w14:paraId="71DAA13C" w14:textId="77777777" w:rsidR="000C19C9" w:rsidRDefault="008E4A6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Добрые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сердца</w:t>
            </w:r>
          </w:p>
          <w:p w14:paraId="6B6863B2" w14:textId="77777777" w:rsidR="000C19C9" w:rsidRDefault="000C19C9">
            <w:pPr>
              <w:pStyle w:val="TableParagraph"/>
              <w:spacing w:before="12"/>
              <w:rPr>
                <w:b/>
                <w:sz w:val="20"/>
              </w:rPr>
            </w:pPr>
          </w:p>
          <w:p w14:paraId="1EC588E5" w14:textId="77777777" w:rsidR="000C19C9" w:rsidRDefault="008E4A67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B4ABF2" wp14:editId="4A352DFE">
                  <wp:extent cx="1756410" cy="1094105"/>
                  <wp:effectExtent l="0" t="0" r="8890" b="10795"/>
                  <wp:docPr id="167" name="Image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9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504" cy="1094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217BF5" w14:textId="77777777" w:rsidR="000C19C9" w:rsidRDefault="000C19C9">
            <w:pPr>
              <w:pStyle w:val="TableParagraph"/>
              <w:rPr>
                <w:b/>
                <w:sz w:val="20"/>
              </w:rPr>
            </w:pPr>
          </w:p>
          <w:p w14:paraId="6E9D1368" w14:textId="77777777" w:rsidR="000C19C9" w:rsidRDefault="000C19C9">
            <w:pPr>
              <w:pStyle w:val="TableParagraph"/>
              <w:rPr>
                <w:b/>
                <w:sz w:val="20"/>
              </w:rPr>
            </w:pPr>
          </w:p>
          <w:p w14:paraId="1AFE7FD5" w14:textId="77777777" w:rsidR="000C19C9" w:rsidRDefault="000C19C9">
            <w:pPr>
              <w:pStyle w:val="TableParagraph"/>
              <w:rPr>
                <w:b/>
                <w:sz w:val="20"/>
              </w:rPr>
            </w:pPr>
          </w:p>
          <w:p w14:paraId="307ADC61" w14:textId="77777777" w:rsidR="000C19C9" w:rsidRDefault="000C19C9">
            <w:pPr>
              <w:pStyle w:val="TableParagraph"/>
              <w:rPr>
                <w:b/>
                <w:sz w:val="20"/>
              </w:rPr>
            </w:pPr>
          </w:p>
          <w:p w14:paraId="74655272" w14:textId="77777777" w:rsidR="000C19C9" w:rsidRDefault="000C19C9">
            <w:pPr>
              <w:pStyle w:val="TableParagraph"/>
              <w:spacing w:before="2"/>
              <w:rPr>
                <w:b/>
                <w:spacing w:val="-2"/>
                <w:sz w:val="24"/>
              </w:rPr>
            </w:pPr>
          </w:p>
        </w:tc>
        <w:tc>
          <w:tcPr>
            <w:tcW w:w="7401" w:type="dxa"/>
          </w:tcPr>
          <w:p w14:paraId="6E18DE1E" w14:textId="77777777" w:rsidR="000C19C9" w:rsidRDefault="008E4A67">
            <w:pPr>
              <w:pStyle w:val="TableParagraph"/>
              <w:spacing w:line="275" w:lineRule="exact"/>
              <w:ind w:right="34" w:firstLineChars="50" w:firstLine="12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добровольца</w:t>
            </w:r>
          </w:p>
          <w:p w14:paraId="4B0E04BB" w14:textId="77777777" w:rsidR="000C19C9" w:rsidRDefault="008E4A67">
            <w:pPr>
              <w:pStyle w:val="TableParagraph"/>
              <w:ind w:left="353" w:right="36"/>
              <w:rPr>
                <w:b/>
                <w:bCs/>
                <w:color w:val="00B050"/>
                <w:sz w:val="24"/>
              </w:rPr>
            </w:pPr>
            <w:r>
              <w:rPr>
                <w:b/>
                <w:bCs/>
                <w:color w:val="00B050"/>
                <w:sz w:val="24"/>
              </w:rPr>
              <w:t>ТРЕК</w:t>
            </w:r>
            <w:r>
              <w:rPr>
                <w:b/>
                <w:bCs/>
                <w:color w:val="00B050"/>
                <w:spacing w:val="-3"/>
                <w:sz w:val="24"/>
              </w:rPr>
              <w:t xml:space="preserve"> </w:t>
            </w:r>
            <w:r>
              <w:rPr>
                <w:b/>
                <w:bCs/>
                <w:color w:val="00B050"/>
                <w:sz w:val="24"/>
              </w:rPr>
              <w:t>«ОРЛЕНОК</w:t>
            </w:r>
            <w:r>
              <w:rPr>
                <w:b/>
                <w:bCs/>
                <w:color w:val="00B050"/>
                <w:spacing w:val="-3"/>
                <w:sz w:val="24"/>
              </w:rPr>
              <w:t xml:space="preserve"> </w:t>
            </w:r>
            <w:r>
              <w:rPr>
                <w:b/>
                <w:bCs/>
                <w:color w:val="00B050"/>
                <w:spacing w:val="-2"/>
                <w:sz w:val="24"/>
              </w:rPr>
              <w:t>ДОБРОВОЛЕЦ»</w:t>
            </w:r>
          </w:p>
          <w:p w14:paraId="73D8600F" w14:textId="77777777" w:rsidR="000C19C9" w:rsidRDefault="008E4A67">
            <w:pPr>
              <w:pStyle w:val="TableParagraph"/>
              <w:ind w:left="58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5324342" wp14:editId="244B40F3">
                  <wp:extent cx="125730" cy="125730"/>
                  <wp:effectExtent l="0" t="0" r="1270" b="1270"/>
                  <wp:docPr id="168" name="Image 97" descr="*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 97" descr="*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2" cy="1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4"/>
              </w:rPr>
              <w:t>Беседа «Спешите делать добро»</w:t>
            </w:r>
          </w:p>
          <w:p w14:paraId="4EEA0F64" w14:textId="77777777" w:rsidR="000C19C9" w:rsidRDefault="008E4A67">
            <w:pPr>
              <w:pStyle w:val="TableParagraph"/>
              <w:ind w:left="417" w:hanging="360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6077B6C" wp14:editId="1816D393">
                  <wp:extent cx="125730" cy="125730"/>
                  <wp:effectExtent l="0" t="0" r="1270" b="1270"/>
                  <wp:docPr id="169" name="Image 98" descr="*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98" descr="*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2" cy="1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4"/>
              </w:rPr>
              <w:t>Отрядное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«Батл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слов»;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сюр- призок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«Подари хорошее настроение»</w:t>
            </w:r>
          </w:p>
          <w:p w14:paraId="045D578F" w14:textId="77777777" w:rsidR="000C19C9" w:rsidRDefault="008E4A67">
            <w:pPr>
              <w:pStyle w:val="TableParagraph"/>
              <w:ind w:left="417" w:hanging="360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EBF7343" wp14:editId="51B5A868">
                  <wp:extent cx="125730" cy="125730"/>
                  <wp:effectExtent l="0" t="0" r="1270" b="1270"/>
                  <wp:docPr id="170" name="Image 99" descr="*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 99" descr="*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2" cy="1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мероприятие: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«Дорогою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добра»!»</w:t>
            </w:r>
          </w:p>
          <w:p w14:paraId="0BF4AF77" w14:textId="77777777" w:rsidR="000C19C9" w:rsidRDefault="008E4A67">
            <w:pPr>
              <w:pStyle w:val="TableParagraph"/>
              <w:ind w:left="58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10A7A2B" wp14:editId="49FD9C09">
                  <wp:extent cx="125730" cy="125730"/>
                  <wp:effectExtent l="0" t="0" r="1270" b="1270"/>
                  <wp:docPr id="171" name="Image 100" descr="*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 100" descr="*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2" cy="1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4"/>
              </w:rPr>
              <w:t xml:space="preserve">Игры на свежем воздухе </w:t>
            </w:r>
          </w:p>
          <w:p w14:paraId="44FC29A5" w14:textId="77777777" w:rsidR="000C19C9" w:rsidRDefault="008E4A67">
            <w:pPr>
              <w:pStyle w:val="TableParagraph"/>
              <w:ind w:left="58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157EC00" wp14:editId="4505709A">
                  <wp:extent cx="125730" cy="125730"/>
                  <wp:effectExtent l="0" t="0" r="1270" b="1270"/>
                  <wp:docPr id="172" name="Image 101" descr="*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101" descr="*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2" cy="1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4"/>
              </w:rPr>
              <w:t>Танцевальный флешмоб песенок про добро</w:t>
            </w:r>
          </w:p>
          <w:p w14:paraId="18D66860" w14:textId="77777777" w:rsidR="000C19C9" w:rsidRDefault="008E4A6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CBD8B0D" wp14:editId="0E8C5A07">
                  <wp:extent cx="125730" cy="126365"/>
                  <wp:effectExtent l="0" t="0" r="1270" b="635"/>
                  <wp:docPr id="173" name="Image 102" descr="*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02" descr="*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2" cy="12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sz w:val="24"/>
              </w:rPr>
              <w:t>«Цветик-семицветик!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Семь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дел»</w:t>
            </w:r>
            <w:r>
              <w:rPr>
                <w:sz w:val="24"/>
              </w:rPr>
              <w:tab/>
              <w:t>Онлайн-</w:t>
            </w:r>
            <w:r>
              <w:rPr>
                <w:spacing w:val="-2"/>
                <w:sz w:val="24"/>
              </w:rPr>
              <w:t xml:space="preserve">акция </w:t>
            </w:r>
            <w:r>
              <w:rPr>
                <w:sz w:val="24"/>
              </w:rPr>
              <w:t>добрых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дел, посты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 добрых </w:t>
            </w:r>
            <w:r>
              <w:rPr>
                <w:spacing w:val="-4"/>
                <w:sz w:val="24"/>
              </w:rPr>
              <w:t>делах</w:t>
            </w:r>
          </w:p>
          <w:p w14:paraId="746EDEA6" w14:textId="77777777" w:rsidR="000C19C9" w:rsidRDefault="000C19C9">
            <w:pPr>
              <w:pStyle w:val="TableParagraph"/>
              <w:ind w:left="58"/>
            </w:pPr>
          </w:p>
        </w:tc>
        <w:tc>
          <w:tcPr>
            <w:tcW w:w="2975" w:type="dxa"/>
          </w:tcPr>
          <w:p w14:paraId="5C6073D9" w14:textId="77777777" w:rsidR="000C19C9" w:rsidRDefault="008E4A67">
            <w:pPr>
              <w:pStyle w:val="TableParagraph"/>
              <w:spacing w:line="275" w:lineRule="exact"/>
              <w:ind w:left="108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Воспитатели, педагог-организатор, советник директора по воспитанию</w:t>
            </w:r>
            <w:r>
              <w:rPr>
                <w:sz w:val="24"/>
              </w:rPr>
              <w:t>, активисты РДДМ</w:t>
            </w:r>
          </w:p>
        </w:tc>
      </w:tr>
    </w:tbl>
    <w:p w14:paraId="4372E3E9" w14:textId="77777777" w:rsidR="000C19C9" w:rsidRDefault="000C19C9">
      <w:pPr>
        <w:pStyle w:val="TableParagraph"/>
        <w:rPr>
          <w:sz w:val="24"/>
        </w:rPr>
        <w:sectPr w:rsidR="000C19C9">
          <w:pgSz w:w="16840" w:h="11910" w:orient="landscape"/>
          <w:pgMar w:top="820" w:right="425" w:bottom="280" w:left="1417" w:header="720" w:footer="720" w:gutter="0"/>
          <w:cols w:space="720"/>
        </w:sectPr>
      </w:pPr>
    </w:p>
    <w:p w14:paraId="299E3D95" w14:textId="77777777" w:rsidR="000C19C9" w:rsidRDefault="000C19C9">
      <w:pPr>
        <w:pStyle w:val="TableParagraph"/>
        <w:rPr>
          <w:sz w:val="24"/>
        </w:rPr>
        <w:sectPr w:rsidR="000C19C9">
          <w:pgSz w:w="16840" w:h="11910" w:orient="landscape"/>
          <w:pgMar w:top="820" w:right="425" w:bottom="280" w:left="1417" w:header="720" w:footer="720" w:gutter="0"/>
          <w:cols w:space="720"/>
        </w:sectPr>
      </w:pPr>
    </w:p>
    <w:p w14:paraId="36AD5219" w14:textId="77777777" w:rsidR="000C19C9" w:rsidRDefault="008E4A67">
      <w:pPr>
        <w:spacing w:before="73"/>
        <w:ind w:right="563"/>
        <w:jc w:val="right"/>
        <w:rPr>
          <w:b/>
          <w:i/>
          <w:sz w:val="24"/>
        </w:rPr>
      </w:pPr>
      <w:r>
        <w:rPr>
          <w:b/>
          <w:i/>
          <w:spacing w:val="-2"/>
          <w:sz w:val="24"/>
        </w:rPr>
        <w:lastRenderedPageBreak/>
        <w:t>Приложение</w:t>
      </w:r>
    </w:p>
    <w:p w14:paraId="3233622C" w14:textId="77777777" w:rsidR="000C19C9" w:rsidRDefault="000C19C9">
      <w:pPr>
        <w:pStyle w:val="a3"/>
        <w:spacing w:before="242"/>
        <w:rPr>
          <w:b/>
          <w:i/>
        </w:rPr>
      </w:pPr>
    </w:p>
    <w:p w14:paraId="784A0AB2" w14:textId="77777777" w:rsidR="000C19C9" w:rsidRDefault="008E4A67">
      <w:pPr>
        <w:pStyle w:val="1"/>
        <w:spacing w:before="1"/>
        <w:ind w:left="1297"/>
      </w:pPr>
      <w:r>
        <w:t>Карта</w:t>
      </w:r>
      <w:r>
        <w:rPr>
          <w:spacing w:val="-6"/>
        </w:rPr>
        <w:t xml:space="preserve"> </w:t>
      </w:r>
      <w:r>
        <w:t>сокровищ</w:t>
      </w:r>
      <w:r>
        <w:rPr>
          <w:spacing w:val="-5"/>
        </w:rPr>
        <w:t xml:space="preserve"> </w:t>
      </w:r>
      <w:r>
        <w:t>Орлят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смены</w:t>
      </w:r>
      <w:r>
        <w:rPr>
          <w:spacing w:val="-4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4"/>
        </w:rPr>
        <w:t>мы!»</w:t>
      </w:r>
    </w:p>
    <w:p w14:paraId="4B895144" w14:textId="77777777" w:rsidR="000C19C9" w:rsidRDefault="008E4A67">
      <w:pPr>
        <w:pStyle w:val="a3"/>
        <w:spacing w:before="242"/>
        <w:ind w:left="142" w:right="374"/>
      </w:pPr>
      <w:r>
        <w:t>Путешествуем по стране «Орлята России». Рисуем карту с 7 областями (у каждого отряда это будет свое изображение, свое представление):</w:t>
      </w:r>
    </w:p>
    <w:p w14:paraId="6DFF6841" w14:textId="77777777" w:rsidR="000C19C9" w:rsidRDefault="008E4A67">
      <w:pPr>
        <w:pStyle w:val="a4"/>
        <w:numPr>
          <w:ilvl w:val="0"/>
          <w:numId w:val="8"/>
        </w:numPr>
        <w:tabs>
          <w:tab w:val="left" w:pos="280"/>
        </w:tabs>
        <w:ind w:left="280" w:hanging="138"/>
        <w:rPr>
          <w:sz w:val="24"/>
        </w:rPr>
      </w:pPr>
      <w:proofErr w:type="gramStart"/>
      <w:r>
        <w:rPr>
          <w:sz w:val="24"/>
        </w:rPr>
        <w:t>«</w:t>
      </w:r>
      <w:r>
        <w:rPr>
          <w:spacing w:val="-1"/>
          <w:sz w:val="24"/>
        </w:rPr>
        <w:t xml:space="preserve"> </w:t>
      </w:r>
      <w:r>
        <w:rPr>
          <w:sz w:val="24"/>
        </w:rPr>
        <w:t>Орленок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Хранитель;</w:t>
      </w:r>
    </w:p>
    <w:p w14:paraId="7A4F7B8C" w14:textId="77777777" w:rsidR="000C19C9" w:rsidRDefault="008E4A67">
      <w:pPr>
        <w:pStyle w:val="a4"/>
        <w:numPr>
          <w:ilvl w:val="0"/>
          <w:numId w:val="8"/>
        </w:numPr>
        <w:tabs>
          <w:tab w:val="left" w:pos="280"/>
        </w:tabs>
        <w:ind w:left="280" w:hanging="138"/>
        <w:rPr>
          <w:sz w:val="24"/>
        </w:rPr>
      </w:pPr>
      <w:r>
        <w:rPr>
          <w:sz w:val="24"/>
        </w:rPr>
        <w:t>«Орленок 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Эрудит»;</w:t>
      </w:r>
    </w:p>
    <w:p w14:paraId="5643A677" w14:textId="77777777" w:rsidR="000C19C9" w:rsidRDefault="008E4A67">
      <w:pPr>
        <w:pStyle w:val="a4"/>
        <w:numPr>
          <w:ilvl w:val="0"/>
          <w:numId w:val="8"/>
        </w:numPr>
        <w:tabs>
          <w:tab w:val="left" w:pos="280"/>
        </w:tabs>
        <w:ind w:left="280" w:hanging="138"/>
        <w:rPr>
          <w:sz w:val="24"/>
        </w:rPr>
      </w:pPr>
      <w:r>
        <w:rPr>
          <w:sz w:val="24"/>
        </w:rPr>
        <w:t>«Орленок 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Спортсмен»;</w:t>
      </w:r>
    </w:p>
    <w:p w14:paraId="7C55FFC3" w14:textId="77777777" w:rsidR="000C19C9" w:rsidRDefault="008E4A67">
      <w:pPr>
        <w:pStyle w:val="a3"/>
        <w:ind w:left="142"/>
      </w:pPr>
      <w:r>
        <w:t>-«Орленок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Мастер»;</w:t>
      </w:r>
    </w:p>
    <w:p w14:paraId="0A41E88F" w14:textId="77777777" w:rsidR="000C19C9" w:rsidRDefault="008E4A67">
      <w:pPr>
        <w:pStyle w:val="a4"/>
        <w:numPr>
          <w:ilvl w:val="0"/>
          <w:numId w:val="8"/>
        </w:numPr>
        <w:tabs>
          <w:tab w:val="left" w:pos="280"/>
        </w:tabs>
        <w:ind w:left="280" w:hanging="138"/>
        <w:rPr>
          <w:sz w:val="24"/>
        </w:rPr>
      </w:pPr>
      <w:r>
        <w:rPr>
          <w:sz w:val="24"/>
        </w:rPr>
        <w:t>«Орленок 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Доброволец»;</w:t>
      </w:r>
    </w:p>
    <w:p w14:paraId="1D836E39" w14:textId="77777777" w:rsidR="000C19C9" w:rsidRDefault="008E4A67">
      <w:pPr>
        <w:pStyle w:val="a4"/>
        <w:numPr>
          <w:ilvl w:val="0"/>
          <w:numId w:val="8"/>
        </w:numPr>
        <w:tabs>
          <w:tab w:val="left" w:pos="280"/>
        </w:tabs>
        <w:ind w:left="280" w:hanging="138"/>
        <w:rPr>
          <w:sz w:val="24"/>
        </w:rPr>
      </w:pPr>
      <w:r>
        <w:rPr>
          <w:sz w:val="24"/>
        </w:rPr>
        <w:t>«Орленок 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Лидер»;</w:t>
      </w:r>
    </w:p>
    <w:p w14:paraId="562843FE" w14:textId="77777777" w:rsidR="000C19C9" w:rsidRDefault="008E4A67">
      <w:pPr>
        <w:pStyle w:val="a4"/>
        <w:numPr>
          <w:ilvl w:val="0"/>
          <w:numId w:val="8"/>
        </w:numPr>
        <w:tabs>
          <w:tab w:val="left" w:pos="280"/>
        </w:tabs>
        <w:ind w:left="280" w:hanging="138"/>
        <w:rPr>
          <w:sz w:val="24"/>
        </w:rPr>
      </w:pPr>
      <w:r>
        <w:rPr>
          <w:sz w:val="24"/>
        </w:rPr>
        <w:t>«Орленок 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Эколог»;</w:t>
      </w:r>
    </w:p>
    <w:p w14:paraId="61C54575" w14:textId="77777777" w:rsidR="000C19C9" w:rsidRDefault="000C19C9">
      <w:pPr>
        <w:pStyle w:val="a3"/>
      </w:pPr>
    </w:p>
    <w:p w14:paraId="68067FB4" w14:textId="77777777" w:rsidR="000C19C9" w:rsidRDefault="008E4A67">
      <w:pPr>
        <w:pStyle w:val="a3"/>
        <w:ind w:left="142" w:right="560"/>
        <w:jc w:val="both"/>
      </w:pPr>
      <w:r>
        <w:t>Ребята в течение смены выполняют задания и участвую в мероприятиях по указанным выше</w:t>
      </w:r>
      <w:r>
        <w:rPr>
          <w:spacing w:val="-2"/>
        </w:rPr>
        <w:t xml:space="preserve"> </w:t>
      </w:r>
      <w:r>
        <w:t>направлениям,</w:t>
      </w:r>
      <w:r>
        <w:rPr>
          <w:spacing w:val="-2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«знания=сокровища»,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альбомах</w:t>
      </w:r>
      <w:r>
        <w:rPr>
          <w:spacing w:val="-2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эмоции, мероприятия, которые им запомнились.</w:t>
      </w:r>
    </w:p>
    <w:p w14:paraId="5C5E134D" w14:textId="77777777" w:rsidR="000C19C9" w:rsidRDefault="008E4A67">
      <w:pPr>
        <w:pStyle w:val="a3"/>
        <w:spacing w:line="274" w:lineRule="exact"/>
        <w:ind w:left="142"/>
        <w:jc w:val="both"/>
      </w:pP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2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отряды защищают</w:t>
      </w:r>
      <w:r>
        <w:rPr>
          <w:spacing w:val="2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альбомы,</w:t>
      </w:r>
      <w:r>
        <w:rPr>
          <w:spacing w:val="1"/>
        </w:rPr>
        <w:t xml:space="preserve"> </w:t>
      </w:r>
      <w:r>
        <w:t>рассказывают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том какие</w:t>
      </w:r>
      <w:r>
        <w:rPr>
          <w:spacing w:val="1"/>
        </w:rPr>
        <w:t xml:space="preserve"> </w:t>
      </w:r>
      <w:r>
        <w:rPr>
          <w:spacing w:val="-2"/>
        </w:rPr>
        <w:t>«знания</w:t>
      </w:r>
    </w:p>
    <w:p w14:paraId="201754EE" w14:textId="77777777" w:rsidR="000C19C9" w:rsidRDefault="008E4A67">
      <w:pPr>
        <w:pStyle w:val="a3"/>
        <w:ind w:left="142"/>
        <w:jc w:val="both"/>
      </w:pPr>
      <w:r>
        <w:t>=</w:t>
      </w:r>
      <w:r>
        <w:rPr>
          <w:spacing w:val="-3"/>
        </w:rPr>
        <w:t xml:space="preserve"> </w:t>
      </w:r>
      <w:r>
        <w:t>сокровища»</w:t>
      </w:r>
      <w:r>
        <w:rPr>
          <w:spacing w:val="-1"/>
        </w:rPr>
        <w:t xml:space="preserve"> </w:t>
      </w:r>
      <w:r>
        <w:t>они получили,</w:t>
      </w:r>
      <w:r>
        <w:rPr>
          <w:spacing w:val="-2"/>
        </w:rPr>
        <w:t xml:space="preserve"> </w:t>
      </w:r>
      <w:r>
        <w:t>путешествуя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трекам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«Орлята</w:t>
      </w:r>
      <w:r>
        <w:rPr>
          <w:spacing w:val="-2"/>
        </w:rPr>
        <w:t xml:space="preserve"> России».</w:t>
      </w:r>
    </w:p>
    <w:p w14:paraId="3A21EDC7" w14:textId="77777777" w:rsidR="000C19C9" w:rsidRDefault="000C19C9">
      <w:pPr>
        <w:pStyle w:val="a3"/>
      </w:pPr>
    </w:p>
    <w:p w14:paraId="42ABB16D" w14:textId="77777777" w:rsidR="000C19C9" w:rsidRDefault="000C19C9">
      <w:pPr>
        <w:pStyle w:val="a3"/>
      </w:pPr>
    </w:p>
    <w:p w14:paraId="4FC27D09" w14:textId="77777777" w:rsidR="000C19C9" w:rsidRDefault="000C19C9">
      <w:pPr>
        <w:pStyle w:val="a3"/>
      </w:pPr>
    </w:p>
    <w:p w14:paraId="7343A552" w14:textId="77777777" w:rsidR="000C19C9" w:rsidRDefault="008E4A67">
      <w:pPr>
        <w:pStyle w:val="a3"/>
        <w:spacing w:after="3"/>
        <w:ind w:left="142"/>
        <w:jc w:val="both"/>
      </w:pPr>
      <w:r>
        <w:t>Отрядная</w:t>
      </w:r>
      <w:r>
        <w:rPr>
          <w:spacing w:val="-1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rPr>
          <w:spacing w:val="-2"/>
        </w:rPr>
        <w:t>(пример)</w:t>
      </w:r>
    </w:p>
    <w:p w14:paraId="052A3FF1" w14:textId="77777777" w:rsidR="000C19C9" w:rsidRDefault="008E4A67">
      <w:pPr>
        <w:pStyle w:val="a3"/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 wp14:anchorId="39666C06" wp14:editId="294B05D6">
            <wp:extent cx="5530215" cy="3098800"/>
            <wp:effectExtent l="0" t="0" r="0" b="0"/>
            <wp:docPr id="125" name="Imag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753" cy="309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3AB7C" w14:textId="77777777" w:rsidR="000C19C9" w:rsidRDefault="000C19C9">
      <w:pPr>
        <w:pStyle w:val="a3"/>
        <w:rPr>
          <w:sz w:val="20"/>
        </w:rPr>
        <w:sectPr w:rsidR="000C19C9">
          <w:pgSz w:w="11910" w:h="16840"/>
          <w:pgMar w:top="1040" w:right="283" w:bottom="280" w:left="1559" w:header="720" w:footer="720" w:gutter="0"/>
          <w:cols w:space="720"/>
        </w:sectPr>
      </w:pPr>
    </w:p>
    <w:p w14:paraId="793690F4" w14:textId="77777777" w:rsidR="000C19C9" w:rsidRDefault="008E4A67">
      <w:pPr>
        <w:spacing w:before="73"/>
        <w:ind w:left="3" w:right="426"/>
        <w:jc w:val="center"/>
        <w:rPr>
          <w:b/>
          <w:i/>
          <w:sz w:val="24"/>
        </w:rPr>
      </w:pPr>
      <w:r>
        <w:rPr>
          <w:b/>
          <w:i/>
          <w:spacing w:val="-2"/>
          <w:sz w:val="24"/>
        </w:rPr>
        <w:lastRenderedPageBreak/>
        <w:t>«Анкетирование»</w:t>
      </w:r>
    </w:p>
    <w:p w14:paraId="3D63E9D6" w14:textId="77777777" w:rsidR="000C19C9" w:rsidRDefault="008E4A67">
      <w:pPr>
        <w:pStyle w:val="1"/>
        <w:ind w:left="1" w:right="426"/>
        <w:jc w:val="center"/>
      </w:pPr>
      <w:r>
        <w:t>Анкета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открытие</w:t>
      </w:r>
      <w:r>
        <w:rPr>
          <w:spacing w:val="54"/>
        </w:rPr>
        <w:t xml:space="preserve"> </w:t>
      </w:r>
      <w:r>
        <w:rPr>
          <w:spacing w:val="-2"/>
        </w:rPr>
        <w:t>лагеря</w:t>
      </w:r>
    </w:p>
    <w:p w14:paraId="3D0E80B2" w14:textId="77777777" w:rsidR="000C19C9" w:rsidRDefault="008E4A67">
      <w:pPr>
        <w:pStyle w:val="a3"/>
        <w:spacing w:before="43"/>
        <w:ind w:left="142"/>
        <w:jc w:val="both"/>
      </w:pPr>
      <w:r>
        <w:t>Дорогой</w:t>
      </w:r>
      <w:r>
        <w:rPr>
          <w:spacing w:val="-3"/>
        </w:rPr>
        <w:t xml:space="preserve"> </w:t>
      </w:r>
      <w:r>
        <w:t>друг!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предлагаем</w:t>
      </w:r>
      <w:r>
        <w:rPr>
          <w:spacing w:val="-3"/>
        </w:rPr>
        <w:t xml:space="preserve"> </w:t>
      </w:r>
      <w:r>
        <w:t>тебе</w:t>
      </w:r>
      <w:r>
        <w:rPr>
          <w:spacing w:val="-2"/>
        </w:rPr>
        <w:t xml:space="preserve"> </w:t>
      </w:r>
      <w:r>
        <w:t>ответить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анкеты.</w:t>
      </w:r>
    </w:p>
    <w:p w14:paraId="706C1137" w14:textId="77777777" w:rsidR="000C19C9" w:rsidRDefault="008E4A67">
      <w:pPr>
        <w:pStyle w:val="1"/>
        <w:numPr>
          <w:ilvl w:val="0"/>
          <w:numId w:val="9"/>
        </w:numPr>
        <w:tabs>
          <w:tab w:val="left" w:pos="369"/>
        </w:tabs>
        <w:spacing w:before="41" w:line="276" w:lineRule="auto"/>
        <w:ind w:right="563" w:firstLine="0"/>
        <w:jc w:val="both"/>
        <w:rPr>
          <w:b w:val="0"/>
        </w:rPr>
      </w:pPr>
      <w:r>
        <w:t xml:space="preserve">Чего больше ты ждешь от пребывания в пришкольном лагере </w:t>
      </w:r>
      <w:r>
        <w:rPr>
          <w:color w:val="000000"/>
          <w:highlight w:val="yellow"/>
        </w:rPr>
        <w:t xml:space="preserve">“Непоседы”, в </w:t>
      </w:r>
      <w:proofErr w:type="gramStart"/>
      <w:r>
        <w:rPr>
          <w:color w:val="000000"/>
          <w:highlight w:val="yellow"/>
        </w:rPr>
        <w:t>про-</w:t>
      </w:r>
      <w:r>
        <w:rPr>
          <w:color w:val="000000"/>
        </w:rPr>
        <w:t xml:space="preserve"> </w:t>
      </w:r>
      <w:r>
        <w:rPr>
          <w:color w:val="000000"/>
          <w:highlight w:val="yellow"/>
        </w:rPr>
        <w:t>фильной</w:t>
      </w:r>
      <w:proofErr w:type="gramEnd"/>
      <w:r>
        <w:rPr>
          <w:color w:val="000000"/>
          <w:highlight w:val="yellow"/>
        </w:rPr>
        <w:t xml:space="preserve"> смене «Орлята России, это МЫ!</w:t>
      </w:r>
      <w:proofErr w:type="gramStart"/>
      <w:r>
        <w:rPr>
          <w:color w:val="000000"/>
          <w:highlight w:val="yellow"/>
        </w:rPr>
        <w:t>»?</w:t>
      </w:r>
      <w:r>
        <w:rPr>
          <w:color w:val="000000"/>
        </w:rPr>
        <w:t>(</w:t>
      </w:r>
      <w:proofErr w:type="gramEnd"/>
      <w:r>
        <w:rPr>
          <w:color w:val="000000"/>
        </w:rPr>
        <w:t xml:space="preserve"> выбери не более 3-х ответов и обведи кружочком соответствующие </w:t>
      </w:r>
      <w:proofErr w:type="gramStart"/>
      <w:r>
        <w:rPr>
          <w:color w:val="000000"/>
        </w:rPr>
        <w:t>номера )</w:t>
      </w:r>
      <w:proofErr w:type="gramEnd"/>
      <w:r>
        <w:rPr>
          <w:color w:val="000000"/>
        </w:rPr>
        <w:t xml:space="preserve"> </w:t>
      </w:r>
      <w:r>
        <w:rPr>
          <w:b w:val="0"/>
          <w:color w:val="000000"/>
        </w:rPr>
        <w:t>:</w:t>
      </w:r>
    </w:p>
    <w:p w14:paraId="7CDD620A" w14:textId="77777777" w:rsidR="000C19C9" w:rsidRDefault="008E4A67">
      <w:pPr>
        <w:pStyle w:val="a4"/>
        <w:numPr>
          <w:ilvl w:val="1"/>
          <w:numId w:val="9"/>
        </w:numPr>
        <w:tabs>
          <w:tab w:val="left" w:pos="382"/>
        </w:tabs>
        <w:spacing w:before="1"/>
        <w:rPr>
          <w:sz w:val="24"/>
        </w:rPr>
      </w:pPr>
      <w:r>
        <w:rPr>
          <w:sz w:val="24"/>
        </w:rPr>
        <w:t>Подружиться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ребятами,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друзей.</w:t>
      </w:r>
    </w:p>
    <w:p w14:paraId="54070B99" w14:textId="77777777" w:rsidR="000C19C9" w:rsidRDefault="008E4A67">
      <w:pPr>
        <w:pStyle w:val="a4"/>
        <w:numPr>
          <w:ilvl w:val="1"/>
          <w:numId w:val="9"/>
        </w:numPr>
        <w:tabs>
          <w:tab w:val="left" w:pos="382"/>
        </w:tabs>
        <w:spacing w:before="41"/>
        <w:rPr>
          <w:sz w:val="24"/>
        </w:rPr>
      </w:pPr>
      <w:r>
        <w:rPr>
          <w:sz w:val="24"/>
        </w:rPr>
        <w:t>Приобрести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твоих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интересов.</w:t>
      </w:r>
    </w:p>
    <w:p w14:paraId="2D54D110" w14:textId="77777777" w:rsidR="000C19C9" w:rsidRDefault="008E4A67">
      <w:pPr>
        <w:pStyle w:val="a4"/>
        <w:numPr>
          <w:ilvl w:val="1"/>
          <w:numId w:val="9"/>
        </w:numPr>
        <w:tabs>
          <w:tab w:val="left" w:pos="382"/>
        </w:tabs>
        <w:spacing w:before="41"/>
        <w:rPr>
          <w:sz w:val="24"/>
        </w:rPr>
      </w:pPr>
      <w:r>
        <w:rPr>
          <w:sz w:val="24"/>
        </w:rPr>
        <w:t>Научиться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влиять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дела.</w:t>
      </w:r>
    </w:p>
    <w:p w14:paraId="29E51C8B" w14:textId="77777777" w:rsidR="000C19C9" w:rsidRDefault="008E4A67">
      <w:pPr>
        <w:pStyle w:val="a4"/>
        <w:numPr>
          <w:ilvl w:val="1"/>
          <w:numId w:val="9"/>
        </w:numPr>
        <w:tabs>
          <w:tab w:val="left" w:pos="382"/>
        </w:tabs>
        <w:spacing w:before="40"/>
        <w:rPr>
          <w:sz w:val="24"/>
        </w:rPr>
      </w:pPr>
      <w:r>
        <w:rPr>
          <w:sz w:val="24"/>
        </w:rPr>
        <w:t>Укрепить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2"/>
          <w:sz w:val="24"/>
        </w:rPr>
        <w:t xml:space="preserve"> </w:t>
      </w:r>
      <w:r>
        <w:rPr>
          <w:sz w:val="24"/>
        </w:rPr>
        <w:t>улучшить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2"/>
          <w:sz w:val="24"/>
        </w:rPr>
        <w:t xml:space="preserve"> подготовку.</w:t>
      </w:r>
    </w:p>
    <w:p w14:paraId="5584D025" w14:textId="77777777" w:rsidR="000C19C9" w:rsidRDefault="008E4A67">
      <w:pPr>
        <w:pStyle w:val="a4"/>
        <w:numPr>
          <w:ilvl w:val="1"/>
          <w:numId w:val="9"/>
        </w:numPr>
        <w:tabs>
          <w:tab w:val="left" w:pos="382"/>
        </w:tabs>
        <w:spacing w:before="44"/>
        <w:rPr>
          <w:sz w:val="24"/>
        </w:rPr>
      </w:pPr>
      <w:r>
        <w:rPr>
          <w:sz w:val="24"/>
        </w:rPr>
        <w:t>Выявить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 возможности,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лучше</w:t>
      </w:r>
      <w:r>
        <w:rPr>
          <w:spacing w:val="-2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себя.</w:t>
      </w:r>
    </w:p>
    <w:p w14:paraId="6331F880" w14:textId="77777777" w:rsidR="000C19C9" w:rsidRDefault="008E4A67">
      <w:pPr>
        <w:pStyle w:val="a4"/>
        <w:numPr>
          <w:ilvl w:val="1"/>
          <w:numId w:val="9"/>
        </w:numPr>
        <w:tabs>
          <w:tab w:val="left" w:pos="382"/>
        </w:tabs>
        <w:spacing w:before="41"/>
        <w:rPr>
          <w:sz w:val="24"/>
        </w:rPr>
      </w:pPr>
      <w:r>
        <w:rPr>
          <w:sz w:val="24"/>
        </w:rPr>
        <w:t>Поделиться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других.</w:t>
      </w:r>
    </w:p>
    <w:p w14:paraId="0F173745" w14:textId="77777777" w:rsidR="000C19C9" w:rsidRDefault="008E4A67">
      <w:pPr>
        <w:pStyle w:val="a4"/>
        <w:numPr>
          <w:ilvl w:val="1"/>
          <w:numId w:val="9"/>
        </w:numPr>
        <w:tabs>
          <w:tab w:val="left" w:pos="382"/>
        </w:tabs>
        <w:spacing w:before="40"/>
        <w:rPr>
          <w:sz w:val="24"/>
        </w:rPr>
      </w:pPr>
      <w:r>
        <w:rPr>
          <w:sz w:val="24"/>
        </w:rPr>
        <w:t>Просто</w:t>
      </w:r>
      <w:r>
        <w:rPr>
          <w:spacing w:val="-4"/>
          <w:sz w:val="24"/>
        </w:rPr>
        <w:t xml:space="preserve"> </w:t>
      </w:r>
      <w:r>
        <w:rPr>
          <w:sz w:val="24"/>
        </w:rPr>
        <w:t>отдохнуть,</w:t>
      </w:r>
      <w:r>
        <w:rPr>
          <w:spacing w:val="-3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2"/>
          <w:sz w:val="24"/>
        </w:rPr>
        <w:t xml:space="preserve"> время.</w:t>
      </w:r>
    </w:p>
    <w:p w14:paraId="08B013B5" w14:textId="77777777" w:rsidR="000C19C9" w:rsidRDefault="008E4A67">
      <w:pPr>
        <w:pStyle w:val="1"/>
        <w:numPr>
          <w:ilvl w:val="0"/>
          <w:numId w:val="9"/>
        </w:numPr>
        <w:tabs>
          <w:tab w:val="left" w:pos="484"/>
        </w:tabs>
        <w:spacing w:before="41" w:after="6" w:line="278" w:lineRule="auto"/>
        <w:ind w:right="564" w:firstLine="0"/>
      </w:pPr>
      <w:r>
        <w:t>Отметь,</w:t>
      </w:r>
      <w:r>
        <w:rPr>
          <w:spacing w:val="32"/>
        </w:rPr>
        <w:t xml:space="preserve"> </w:t>
      </w:r>
      <w:r>
        <w:t>пожалуйста,</w:t>
      </w:r>
      <w:r>
        <w:rPr>
          <w:spacing w:val="32"/>
        </w:rPr>
        <w:t xml:space="preserve"> </w:t>
      </w:r>
      <w:r>
        <w:t>те</w:t>
      </w:r>
      <w:r>
        <w:rPr>
          <w:spacing w:val="31"/>
        </w:rPr>
        <w:t xml:space="preserve"> </w:t>
      </w:r>
      <w:r>
        <w:t>качества,</w:t>
      </w:r>
      <w:r>
        <w:rPr>
          <w:spacing w:val="32"/>
        </w:rPr>
        <w:t xml:space="preserve"> </w:t>
      </w:r>
      <w:r>
        <w:t>которые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твоему</w:t>
      </w:r>
      <w:r>
        <w:rPr>
          <w:spacing w:val="32"/>
        </w:rPr>
        <w:t xml:space="preserve"> </w:t>
      </w:r>
      <w:r>
        <w:t>мнению</w:t>
      </w:r>
      <w:r>
        <w:rPr>
          <w:spacing w:val="31"/>
        </w:rPr>
        <w:t xml:space="preserve"> </w:t>
      </w:r>
      <w:r>
        <w:t>очень</w:t>
      </w:r>
      <w:r>
        <w:rPr>
          <w:spacing w:val="32"/>
        </w:rPr>
        <w:t xml:space="preserve"> </w:t>
      </w:r>
      <w:r>
        <w:t>важны</w:t>
      </w:r>
      <w:r>
        <w:rPr>
          <w:spacing w:val="31"/>
        </w:rPr>
        <w:t xml:space="preserve"> </w:t>
      </w:r>
      <w:r>
        <w:t>для людей (не более 6):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5"/>
        <w:gridCol w:w="2888"/>
        <w:gridCol w:w="2165"/>
        <w:gridCol w:w="2409"/>
      </w:tblGrid>
      <w:tr w:rsidR="000C19C9" w14:paraId="1EC3015F" w14:textId="77777777">
        <w:trPr>
          <w:trHeight w:val="1218"/>
        </w:trPr>
        <w:tc>
          <w:tcPr>
            <w:tcW w:w="2385" w:type="dxa"/>
          </w:tcPr>
          <w:p w14:paraId="65F0BEB9" w14:textId="77777777" w:rsidR="000C19C9" w:rsidRDefault="008E4A67">
            <w:pPr>
              <w:pStyle w:val="TableParagraph"/>
              <w:numPr>
                <w:ilvl w:val="0"/>
                <w:numId w:val="10"/>
              </w:numPr>
              <w:tabs>
                <w:tab w:val="left" w:pos="290"/>
              </w:tabs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Любознательность</w:t>
            </w:r>
          </w:p>
          <w:p w14:paraId="5FD1B358" w14:textId="77777777" w:rsidR="000C19C9" w:rsidRDefault="008E4A67">
            <w:pPr>
              <w:pStyle w:val="TableParagraph"/>
              <w:numPr>
                <w:ilvl w:val="0"/>
                <w:numId w:val="10"/>
              </w:numPr>
              <w:tabs>
                <w:tab w:val="left" w:pos="290"/>
              </w:tabs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Честность</w:t>
            </w:r>
          </w:p>
          <w:p w14:paraId="0ADA25A4" w14:textId="77777777" w:rsidR="000C19C9" w:rsidRDefault="008E4A67">
            <w:pPr>
              <w:pStyle w:val="TableParagraph"/>
              <w:numPr>
                <w:ilvl w:val="0"/>
                <w:numId w:val="10"/>
              </w:numPr>
              <w:tabs>
                <w:tab w:val="left" w:pos="290"/>
              </w:tabs>
              <w:spacing w:before="40"/>
              <w:rPr>
                <w:sz w:val="24"/>
              </w:rPr>
            </w:pPr>
            <w:r>
              <w:rPr>
                <w:spacing w:val="-2"/>
                <w:sz w:val="24"/>
              </w:rPr>
              <w:t>Предприимчивость</w:t>
            </w:r>
          </w:p>
        </w:tc>
        <w:tc>
          <w:tcPr>
            <w:tcW w:w="2888" w:type="dxa"/>
          </w:tcPr>
          <w:p w14:paraId="6DE2C2EA" w14:textId="77777777" w:rsidR="000C19C9" w:rsidRDefault="008E4A67">
            <w:pPr>
              <w:pStyle w:val="TableParagraph"/>
              <w:numPr>
                <w:ilvl w:val="0"/>
                <w:numId w:val="11"/>
              </w:numPr>
              <w:tabs>
                <w:tab w:val="left" w:pos="350"/>
              </w:tabs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Доброта</w:t>
            </w:r>
          </w:p>
          <w:p w14:paraId="2F5C9002" w14:textId="77777777" w:rsidR="000C19C9" w:rsidRDefault="008E4A67">
            <w:pPr>
              <w:pStyle w:val="TableParagraph"/>
              <w:numPr>
                <w:ilvl w:val="0"/>
                <w:numId w:val="11"/>
              </w:numPr>
              <w:tabs>
                <w:tab w:val="left" w:pos="350"/>
              </w:tabs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Смелость</w:t>
            </w:r>
          </w:p>
          <w:p w14:paraId="0D0D6017" w14:textId="77777777" w:rsidR="000C19C9" w:rsidRDefault="008E4A67">
            <w:pPr>
              <w:pStyle w:val="TableParagraph"/>
              <w:numPr>
                <w:ilvl w:val="0"/>
                <w:numId w:val="11"/>
              </w:numPr>
              <w:tabs>
                <w:tab w:val="left" w:pos="350"/>
              </w:tabs>
              <w:spacing w:before="40"/>
              <w:rPr>
                <w:sz w:val="24"/>
              </w:rPr>
            </w:pPr>
            <w:r>
              <w:rPr>
                <w:spacing w:val="-2"/>
                <w:sz w:val="24"/>
              </w:rPr>
              <w:t>Дисциплинированность</w:t>
            </w:r>
          </w:p>
        </w:tc>
        <w:tc>
          <w:tcPr>
            <w:tcW w:w="2165" w:type="dxa"/>
          </w:tcPr>
          <w:p w14:paraId="552C1125" w14:textId="77777777" w:rsidR="000C19C9" w:rsidRDefault="008E4A67">
            <w:pPr>
              <w:pStyle w:val="TableParagraph"/>
              <w:numPr>
                <w:ilvl w:val="0"/>
                <w:numId w:val="12"/>
              </w:numPr>
              <w:tabs>
                <w:tab w:val="left" w:pos="328"/>
              </w:tabs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Трудолюбие</w:t>
            </w:r>
          </w:p>
          <w:p w14:paraId="169A9A87" w14:textId="77777777" w:rsidR="000C19C9" w:rsidRDefault="008E4A67">
            <w:pPr>
              <w:pStyle w:val="TableParagraph"/>
              <w:numPr>
                <w:ilvl w:val="0"/>
                <w:numId w:val="12"/>
              </w:numPr>
              <w:tabs>
                <w:tab w:val="left" w:pos="328"/>
              </w:tabs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Инициативность</w:t>
            </w:r>
          </w:p>
          <w:p w14:paraId="4426D79A" w14:textId="77777777" w:rsidR="000C19C9" w:rsidRDefault="008E4A67">
            <w:pPr>
              <w:pStyle w:val="TableParagraph"/>
              <w:numPr>
                <w:ilvl w:val="0"/>
                <w:numId w:val="12"/>
              </w:numPr>
              <w:tabs>
                <w:tab w:val="left" w:pos="328"/>
              </w:tabs>
              <w:spacing w:before="40"/>
              <w:rPr>
                <w:sz w:val="24"/>
              </w:rPr>
            </w:pPr>
            <w:r>
              <w:rPr>
                <w:spacing w:val="-2"/>
                <w:sz w:val="24"/>
              </w:rPr>
              <w:t>Справедливость</w:t>
            </w:r>
          </w:p>
        </w:tc>
        <w:tc>
          <w:tcPr>
            <w:tcW w:w="2409" w:type="dxa"/>
          </w:tcPr>
          <w:p w14:paraId="212A0F61" w14:textId="77777777" w:rsidR="000C19C9" w:rsidRDefault="008E4A67">
            <w:pPr>
              <w:pStyle w:val="TableParagraph"/>
              <w:numPr>
                <w:ilvl w:val="0"/>
                <w:numId w:val="13"/>
              </w:numPr>
              <w:tabs>
                <w:tab w:val="left" w:pos="483"/>
              </w:tabs>
              <w:spacing w:line="266" w:lineRule="exact"/>
              <w:ind w:left="483"/>
              <w:rPr>
                <w:sz w:val="24"/>
              </w:rPr>
            </w:pPr>
            <w:r>
              <w:rPr>
                <w:spacing w:val="-2"/>
                <w:sz w:val="24"/>
              </w:rPr>
              <w:t>Честолюбие</w:t>
            </w:r>
          </w:p>
          <w:p w14:paraId="659CCD4F" w14:textId="77777777" w:rsidR="000C19C9" w:rsidRDefault="008E4A67">
            <w:pPr>
              <w:pStyle w:val="TableParagraph"/>
              <w:numPr>
                <w:ilvl w:val="0"/>
                <w:numId w:val="13"/>
              </w:numPr>
              <w:tabs>
                <w:tab w:val="left" w:pos="483"/>
              </w:tabs>
              <w:spacing w:before="41"/>
              <w:ind w:left="483"/>
              <w:rPr>
                <w:sz w:val="24"/>
              </w:rPr>
            </w:pPr>
            <w:r>
              <w:rPr>
                <w:spacing w:val="-2"/>
                <w:sz w:val="24"/>
              </w:rPr>
              <w:t>Милосердие</w:t>
            </w:r>
          </w:p>
          <w:p w14:paraId="4B7D3E11" w14:textId="77777777" w:rsidR="000C19C9" w:rsidRDefault="008E4A67">
            <w:pPr>
              <w:pStyle w:val="TableParagraph"/>
              <w:numPr>
                <w:ilvl w:val="0"/>
                <w:numId w:val="13"/>
              </w:numPr>
              <w:tabs>
                <w:tab w:val="left" w:pos="511"/>
              </w:tabs>
              <w:spacing w:line="320" w:lineRule="exact"/>
              <w:ind w:left="123" w:right="49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Требовательность </w:t>
            </w:r>
            <w:r>
              <w:rPr>
                <w:sz w:val="24"/>
              </w:rPr>
              <w:t>к себе</w:t>
            </w:r>
          </w:p>
        </w:tc>
      </w:tr>
    </w:tbl>
    <w:p w14:paraId="3A186245" w14:textId="77777777" w:rsidR="000C19C9" w:rsidRDefault="008E4A67">
      <w:pPr>
        <w:pStyle w:val="a4"/>
        <w:numPr>
          <w:ilvl w:val="0"/>
          <w:numId w:val="9"/>
        </w:numPr>
        <w:tabs>
          <w:tab w:val="left" w:pos="542"/>
        </w:tabs>
        <w:spacing w:before="41"/>
        <w:ind w:left="542" w:hanging="400"/>
        <w:rPr>
          <w:b/>
          <w:sz w:val="24"/>
        </w:rPr>
      </w:pPr>
      <w:r>
        <w:rPr>
          <w:b/>
          <w:sz w:val="24"/>
        </w:rPr>
        <w:t>Как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относишься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спорту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(обведи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цифру,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соответствующую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ответу)</w:t>
      </w:r>
    </w:p>
    <w:p w14:paraId="547EB2DA" w14:textId="77777777" w:rsidR="000C19C9" w:rsidRDefault="008E4A67">
      <w:pPr>
        <w:pStyle w:val="a4"/>
        <w:numPr>
          <w:ilvl w:val="1"/>
          <w:numId w:val="9"/>
        </w:numPr>
        <w:tabs>
          <w:tab w:val="left" w:pos="382"/>
          <w:tab w:val="left" w:pos="9358"/>
        </w:tabs>
        <w:spacing w:before="41"/>
        <w:rPr>
          <w:sz w:val="24"/>
        </w:rPr>
      </w:pPr>
      <w:r>
        <w:rPr>
          <w:sz w:val="24"/>
        </w:rPr>
        <w:t>Постоянно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тренируюсь,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(впиши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спорта)</w:t>
      </w:r>
      <w:r>
        <w:rPr>
          <w:sz w:val="24"/>
          <w:u w:val="single"/>
        </w:rPr>
        <w:tab/>
      </w:r>
    </w:p>
    <w:p w14:paraId="1BA04178" w14:textId="77777777" w:rsidR="000C19C9" w:rsidRDefault="008E4A67">
      <w:pPr>
        <w:pStyle w:val="a3"/>
        <w:spacing w:before="3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3E2BAC8C" wp14:editId="2C874D7A">
                <wp:simplePos x="0" y="0"/>
                <wp:positionH relativeFrom="page">
                  <wp:posOffset>1080135</wp:posOffset>
                </wp:positionH>
                <wp:positionV relativeFrom="paragraph">
                  <wp:posOffset>184785</wp:posOffset>
                </wp:positionV>
                <wp:extent cx="5845175" cy="7620"/>
                <wp:effectExtent l="0" t="0" r="0" b="0"/>
                <wp:wrapTopAndBottom/>
                <wp:docPr id="126" name="Graphic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51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5175" h="7620">
                              <a:moveTo>
                                <a:pt x="5844552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844552" y="7620"/>
                              </a:lnTo>
                              <a:lnTo>
                                <a:pt x="58445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120DB" id="Graphic 126" o:spid="_x0000_s1026" style="position:absolute;margin-left:85.05pt;margin-top:14.55pt;width:460.25pt;height:.6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4517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" path="m5844552,l,,,7620r5844552,l5844552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DFC5E20" w14:textId="77777777" w:rsidR="000C19C9" w:rsidRDefault="008E4A67">
      <w:pPr>
        <w:pStyle w:val="a4"/>
        <w:numPr>
          <w:ilvl w:val="1"/>
          <w:numId w:val="9"/>
        </w:numPr>
        <w:tabs>
          <w:tab w:val="left" w:pos="382"/>
          <w:tab w:val="left" w:pos="9346"/>
        </w:tabs>
        <w:spacing w:before="56"/>
        <w:rPr>
          <w:sz w:val="24"/>
        </w:rPr>
      </w:pPr>
      <w:r>
        <w:rPr>
          <w:sz w:val="24"/>
        </w:rPr>
        <w:t>Занимаюсь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досуге,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тренируюсь</w:t>
      </w:r>
      <w:r>
        <w:rPr>
          <w:spacing w:val="-2"/>
          <w:sz w:val="24"/>
        </w:rPr>
        <w:t xml:space="preserve"> </w:t>
      </w:r>
      <w:r>
        <w:rPr>
          <w:sz w:val="24"/>
        </w:rPr>
        <w:t>(впиши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спорта)</w:t>
      </w:r>
      <w:r>
        <w:rPr>
          <w:sz w:val="24"/>
          <w:u w:val="single"/>
        </w:rPr>
        <w:tab/>
      </w:r>
    </w:p>
    <w:p w14:paraId="05B3E10C" w14:textId="77777777" w:rsidR="000C19C9" w:rsidRDefault="008E4A67">
      <w:pPr>
        <w:pStyle w:val="a3"/>
        <w:spacing w:before="3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5DB41A42" wp14:editId="6160471E">
                <wp:simplePos x="0" y="0"/>
                <wp:positionH relativeFrom="page">
                  <wp:posOffset>1080135</wp:posOffset>
                </wp:positionH>
                <wp:positionV relativeFrom="paragraph">
                  <wp:posOffset>185420</wp:posOffset>
                </wp:positionV>
                <wp:extent cx="5845175" cy="7620"/>
                <wp:effectExtent l="0" t="0" r="0" b="0"/>
                <wp:wrapTopAndBottom/>
                <wp:docPr id="127" name="Graphic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51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5175" h="7620">
                              <a:moveTo>
                                <a:pt x="5844552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5844552" y="7607"/>
                              </a:lnTo>
                              <a:lnTo>
                                <a:pt x="58445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25352" id="Graphic 127" o:spid="_x0000_s1026" style="position:absolute;margin-left:85.05pt;margin-top:14.6pt;width:460.25pt;height:.6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4517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" path="m5844552,l,,,7607r5844552,l5844552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0CD40BB" w14:textId="77777777" w:rsidR="000C19C9" w:rsidRDefault="008E4A67">
      <w:pPr>
        <w:pStyle w:val="a4"/>
        <w:numPr>
          <w:ilvl w:val="1"/>
          <w:numId w:val="9"/>
        </w:numPr>
        <w:tabs>
          <w:tab w:val="left" w:pos="382"/>
        </w:tabs>
        <w:spacing w:before="54"/>
        <w:rPr>
          <w:sz w:val="24"/>
        </w:rPr>
      </w:pPr>
      <w:r>
        <w:rPr>
          <w:sz w:val="24"/>
        </w:rPr>
        <w:t>Спортом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интересуюсь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болельщик</w:t>
      </w:r>
    </w:p>
    <w:p w14:paraId="3D3928B1" w14:textId="77777777" w:rsidR="000C19C9" w:rsidRDefault="008E4A67">
      <w:pPr>
        <w:pStyle w:val="a4"/>
        <w:numPr>
          <w:ilvl w:val="1"/>
          <w:numId w:val="9"/>
        </w:numPr>
        <w:tabs>
          <w:tab w:val="left" w:pos="382"/>
        </w:tabs>
        <w:spacing w:before="41"/>
        <w:rPr>
          <w:sz w:val="24"/>
        </w:rPr>
      </w:pPr>
      <w:r>
        <w:rPr>
          <w:sz w:val="24"/>
        </w:rPr>
        <w:t xml:space="preserve">Спорт меня не </w:t>
      </w:r>
      <w:r>
        <w:rPr>
          <w:spacing w:val="-2"/>
          <w:sz w:val="24"/>
        </w:rPr>
        <w:t>увлекает</w:t>
      </w:r>
    </w:p>
    <w:p w14:paraId="54DAD136" w14:textId="77777777" w:rsidR="000C19C9" w:rsidRDefault="008E4A67">
      <w:pPr>
        <w:pStyle w:val="1"/>
        <w:numPr>
          <w:ilvl w:val="0"/>
          <w:numId w:val="9"/>
        </w:numPr>
        <w:tabs>
          <w:tab w:val="left" w:pos="570"/>
        </w:tabs>
        <w:spacing w:before="41" w:line="278" w:lineRule="auto"/>
        <w:ind w:right="563" w:firstLine="0"/>
      </w:pPr>
      <w:r>
        <w:t>Как</w:t>
      </w:r>
      <w:r>
        <w:rPr>
          <w:spacing w:val="40"/>
        </w:rPr>
        <w:t xml:space="preserve"> </w:t>
      </w:r>
      <w:r>
        <w:t>ты</w:t>
      </w:r>
      <w:r>
        <w:rPr>
          <w:spacing w:val="39"/>
        </w:rPr>
        <w:t xml:space="preserve"> </w:t>
      </w:r>
      <w:r>
        <w:t>относишься</w:t>
      </w:r>
      <w:r>
        <w:rPr>
          <w:spacing w:val="38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искусству,</w:t>
      </w:r>
      <w:r>
        <w:rPr>
          <w:spacing w:val="39"/>
        </w:rPr>
        <w:t xml:space="preserve"> </w:t>
      </w:r>
      <w:r>
        <w:t>творчеству</w:t>
      </w:r>
      <w:r>
        <w:rPr>
          <w:spacing w:val="40"/>
        </w:rPr>
        <w:t xml:space="preserve"> </w:t>
      </w:r>
      <w:r>
        <w:t>(обведи</w:t>
      </w:r>
      <w:r>
        <w:rPr>
          <w:spacing w:val="40"/>
        </w:rPr>
        <w:t xml:space="preserve"> </w:t>
      </w:r>
      <w:r>
        <w:t>цифру,</w:t>
      </w:r>
      <w:r>
        <w:rPr>
          <w:spacing w:val="39"/>
        </w:rPr>
        <w:t xml:space="preserve"> </w:t>
      </w:r>
      <w:r>
        <w:t xml:space="preserve">соответствующую </w:t>
      </w:r>
      <w:r>
        <w:rPr>
          <w:spacing w:val="-2"/>
        </w:rPr>
        <w:t>ответу)</w:t>
      </w:r>
    </w:p>
    <w:p w14:paraId="6998E652" w14:textId="77777777" w:rsidR="000C19C9" w:rsidRDefault="008E4A67">
      <w:pPr>
        <w:pStyle w:val="a4"/>
        <w:numPr>
          <w:ilvl w:val="1"/>
          <w:numId w:val="9"/>
        </w:numPr>
        <w:tabs>
          <w:tab w:val="left" w:pos="382"/>
          <w:tab w:val="left" w:pos="9346"/>
        </w:tabs>
        <w:spacing w:line="272" w:lineRule="exact"/>
        <w:rPr>
          <w:sz w:val="24"/>
        </w:rPr>
      </w:pPr>
      <w:r>
        <w:rPr>
          <w:sz w:val="24"/>
        </w:rPr>
        <w:t>Посещаю</w:t>
      </w:r>
      <w:r>
        <w:rPr>
          <w:spacing w:val="-2"/>
          <w:sz w:val="24"/>
        </w:rPr>
        <w:t xml:space="preserve"> </w:t>
      </w:r>
      <w:r>
        <w:rPr>
          <w:sz w:val="24"/>
        </w:rPr>
        <w:t>(окончил)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школу,</w:t>
      </w:r>
      <w:r>
        <w:rPr>
          <w:spacing w:val="-2"/>
          <w:sz w:val="24"/>
        </w:rPr>
        <w:t xml:space="preserve"> </w:t>
      </w:r>
      <w:r>
        <w:rPr>
          <w:sz w:val="24"/>
        </w:rPr>
        <w:t>студию,</w:t>
      </w:r>
      <w:r>
        <w:rPr>
          <w:spacing w:val="-1"/>
          <w:sz w:val="24"/>
        </w:rPr>
        <w:t xml:space="preserve"> </w:t>
      </w:r>
      <w:r>
        <w:rPr>
          <w:sz w:val="24"/>
        </w:rPr>
        <w:t>кружок,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впиши </w:t>
      </w:r>
      <w:r>
        <w:rPr>
          <w:spacing w:val="-5"/>
          <w:sz w:val="24"/>
        </w:rPr>
        <w:t>что</w:t>
      </w:r>
      <w:r>
        <w:rPr>
          <w:sz w:val="24"/>
          <w:u w:val="single"/>
        </w:rPr>
        <w:tab/>
      </w:r>
    </w:p>
    <w:p w14:paraId="29C8D299" w14:textId="77777777" w:rsidR="000C19C9" w:rsidRDefault="008E4A67">
      <w:pPr>
        <w:pStyle w:val="a3"/>
        <w:spacing w:before="3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45952E61" wp14:editId="072108F9">
                <wp:simplePos x="0" y="0"/>
                <wp:positionH relativeFrom="page">
                  <wp:posOffset>1080135</wp:posOffset>
                </wp:positionH>
                <wp:positionV relativeFrom="paragraph">
                  <wp:posOffset>184785</wp:posOffset>
                </wp:positionV>
                <wp:extent cx="5845175" cy="7620"/>
                <wp:effectExtent l="0" t="0" r="0" b="0"/>
                <wp:wrapTopAndBottom/>
                <wp:docPr id="128" name="Graphic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51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5175" h="7620">
                              <a:moveTo>
                                <a:pt x="5844552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844552" y="7620"/>
                              </a:lnTo>
                              <a:lnTo>
                                <a:pt x="58445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26385" id="Graphic 128" o:spid="_x0000_s1026" style="position:absolute;margin-left:85.05pt;margin-top:14.55pt;width:460.25pt;height:.6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4517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" path="m5844552,l,,,7620r5844552,l5844552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8440642" w14:textId="77777777" w:rsidR="000C19C9" w:rsidRDefault="008E4A67">
      <w:pPr>
        <w:pStyle w:val="a4"/>
        <w:numPr>
          <w:ilvl w:val="1"/>
          <w:numId w:val="9"/>
        </w:numPr>
        <w:tabs>
          <w:tab w:val="left" w:pos="382"/>
          <w:tab w:val="left" w:pos="9346"/>
        </w:tabs>
        <w:spacing w:before="54"/>
        <w:rPr>
          <w:sz w:val="24"/>
        </w:rPr>
      </w:pPr>
      <w:r>
        <w:rPr>
          <w:sz w:val="24"/>
        </w:rPr>
        <w:t>Занимаюсь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7"/>
          <w:sz w:val="24"/>
        </w:rPr>
        <w:t xml:space="preserve"> </w:t>
      </w:r>
      <w:r>
        <w:rPr>
          <w:sz w:val="24"/>
          <w:u w:val="single"/>
        </w:rPr>
        <w:tab/>
      </w:r>
    </w:p>
    <w:p w14:paraId="04B0E12E" w14:textId="77777777" w:rsidR="000C19C9" w:rsidRDefault="008E4A67">
      <w:pPr>
        <w:pStyle w:val="a3"/>
        <w:spacing w:before="4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961E1BF" wp14:editId="5B1E1315">
                <wp:simplePos x="0" y="0"/>
                <wp:positionH relativeFrom="page">
                  <wp:posOffset>1080135</wp:posOffset>
                </wp:positionH>
                <wp:positionV relativeFrom="paragraph">
                  <wp:posOffset>186690</wp:posOffset>
                </wp:positionV>
                <wp:extent cx="5845175" cy="7620"/>
                <wp:effectExtent l="0" t="0" r="0" b="0"/>
                <wp:wrapTopAndBottom/>
                <wp:docPr id="129" name="Graphic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51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5175" h="7620">
                              <a:moveTo>
                                <a:pt x="5844552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844552" y="7620"/>
                              </a:lnTo>
                              <a:lnTo>
                                <a:pt x="58445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8179B" id="Graphic 129" o:spid="_x0000_s1026" style="position:absolute;margin-left:85.05pt;margin-top:14.7pt;width:460.25pt;height:.6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4517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" path="m5844552,l,,,7620r5844552,l5844552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0BB54F7" w14:textId="77777777" w:rsidR="000C19C9" w:rsidRDefault="008E4A67">
      <w:pPr>
        <w:pStyle w:val="a4"/>
        <w:numPr>
          <w:ilvl w:val="1"/>
          <w:numId w:val="9"/>
        </w:numPr>
        <w:tabs>
          <w:tab w:val="left" w:pos="382"/>
        </w:tabs>
        <w:spacing w:before="54"/>
        <w:rPr>
          <w:sz w:val="24"/>
        </w:rPr>
      </w:pPr>
      <w:r>
        <w:rPr>
          <w:sz w:val="24"/>
        </w:rPr>
        <w:t>Искусство</w:t>
      </w:r>
      <w:r>
        <w:rPr>
          <w:spacing w:val="-4"/>
          <w:sz w:val="24"/>
        </w:rPr>
        <w:t xml:space="preserve"> </w:t>
      </w:r>
      <w:r>
        <w:rPr>
          <w:sz w:val="24"/>
        </w:rPr>
        <w:t>меня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интересует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зрителя,</w:t>
      </w:r>
      <w:r>
        <w:rPr>
          <w:spacing w:val="-2"/>
          <w:sz w:val="24"/>
        </w:rPr>
        <w:t xml:space="preserve"> слушателя</w:t>
      </w:r>
    </w:p>
    <w:p w14:paraId="7DB7447E" w14:textId="77777777" w:rsidR="000C19C9" w:rsidRDefault="008E4A67">
      <w:pPr>
        <w:pStyle w:val="a4"/>
        <w:numPr>
          <w:ilvl w:val="1"/>
          <w:numId w:val="9"/>
        </w:numPr>
        <w:tabs>
          <w:tab w:val="left" w:pos="382"/>
        </w:tabs>
        <w:spacing w:before="41"/>
        <w:rPr>
          <w:sz w:val="24"/>
        </w:rPr>
      </w:pP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меня</w:t>
      </w:r>
      <w:r>
        <w:rPr>
          <w:spacing w:val="-2"/>
          <w:sz w:val="24"/>
        </w:rPr>
        <w:t xml:space="preserve"> </w:t>
      </w:r>
      <w:r>
        <w:rPr>
          <w:sz w:val="24"/>
        </w:rPr>
        <w:t>мало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интересует</w:t>
      </w:r>
    </w:p>
    <w:p w14:paraId="7ACBA1E3" w14:textId="77777777" w:rsidR="000C19C9" w:rsidRDefault="008E4A67">
      <w:pPr>
        <w:pStyle w:val="1"/>
        <w:numPr>
          <w:ilvl w:val="0"/>
          <w:numId w:val="9"/>
        </w:numPr>
        <w:tabs>
          <w:tab w:val="left" w:pos="434"/>
        </w:tabs>
        <w:spacing w:before="41"/>
        <w:ind w:left="434" w:hanging="292"/>
      </w:pPr>
      <w:r>
        <w:t>Как</w:t>
      </w:r>
      <w:r>
        <w:rPr>
          <w:spacing w:val="-5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оцениваешь</w:t>
      </w:r>
      <w:r>
        <w:rPr>
          <w:spacing w:val="-3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(обведи</w:t>
      </w:r>
      <w:r>
        <w:rPr>
          <w:spacing w:val="-2"/>
        </w:rPr>
        <w:t xml:space="preserve"> </w:t>
      </w:r>
      <w:r>
        <w:t>цифру</w:t>
      </w:r>
      <w:r>
        <w:rPr>
          <w:spacing w:val="-3"/>
        </w:rPr>
        <w:t xml:space="preserve"> </w:t>
      </w:r>
      <w:r>
        <w:t>соответствующую</w:t>
      </w:r>
      <w:r>
        <w:rPr>
          <w:spacing w:val="-3"/>
        </w:rPr>
        <w:t xml:space="preserve"> </w:t>
      </w:r>
      <w:r>
        <w:rPr>
          <w:spacing w:val="-2"/>
        </w:rPr>
        <w:t>ответу)</w:t>
      </w:r>
    </w:p>
    <w:p w14:paraId="710E7514" w14:textId="77777777" w:rsidR="000C19C9" w:rsidRDefault="008E4A67">
      <w:pPr>
        <w:pStyle w:val="a4"/>
        <w:numPr>
          <w:ilvl w:val="1"/>
          <w:numId w:val="9"/>
        </w:numPr>
        <w:tabs>
          <w:tab w:val="left" w:pos="382"/>
        </w:tabs>
        <w:spacing w:before="43"/>
        <w:rPr>
          <w:sz w:val="24"/>
        </w:rPr>
      </w:pPr>
      <w:r>
        <w:rPr>
          <w:sz w:val="24"/>
        </w:rPr>
        <w:t>Чувствую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совершенно</w:t>
      </w:r>
      <w:r>
        <w:rPr>
          <w:spacing w:val="-2"/>
          <w:sz w:val="24"/>
        </w:rPr>
        <w:t xml:space="preserve"> здоровым</w:t>
      </w:r>
    </w:p>
    <w:p w14:paraId="52AE6498" w14:textId="77777777" w:rsidR="000C19C9" w:rsidRDefault="008E4A67">
      <w:pPr>
        <w:pStyle w:val="a4"/>
        <w:numPr>
          <w:ilvl w:val="1"/>
          <w:numId w:val="9"/>
        </w:numPr>
        <w:tabs>
          <w:tab w:val="left" w:pos="382"/>
        </w:tabs>
        <w:spacing w:before="41"/>
        <w:rPr>
          <w:sz w:val="24"/>
        </w:rPr>
      </w:pP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хорошее,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хотелось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крепким</w:t>
      </w:r>
    </w:p>
    <w:p w14:paraId="0755FD74" w14:textId="77777777" w:rsidR="000C19C9" w:rsidRDefault="008E4A67">
      <w:pPr>
        <w:pStyle w:val="a4"/>
        <w:numPr>
          <w:ilvl w:val="1"/>
          <w:numId w:val="9"/>
        </w:numPr>
        <w:tabs>
          <w:tab w:val="left" w:pos="382"/>
        </w:tabs>
        <w:spacing w:before="41"/>
        <w:rPr>
          <w:sz w:val="24"/>
        </w:rPr>
      </w:pP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-2"/>
          <w:sz w:val="24"/>
        </w:rPr>
        <w:t xml:space="preserve"> </w:t>
      </w:r>
      <w:r>
        <w:rPr>
          <w:sz w:val="24"/>
        </w:rPr>
        <w:t>“хромает”,</w:t>
      </w:r>
      <w:r>
        <w:rPr>
          <w:spacing w:val="-1"/>
          <w:sz w:val="24"/>
        </w:rPr>
        <w:t xml:space="preserve"> </w:t>
      </w:r>
      <w:r>
        <w:rPr>
          <w:sz w:val="24"/>
        </w:rPr>
        <w:t>хотя</w:t>
      </w:r>
      <w:r>
        <w:rPr>
          <w:spacing w:val="-1"/>
          <w:sz w:val="24"/>
        </w:rPr>
        <w:t xml:space="preserve"> </w:t>
      </w:r>
      <w:r>
        <w:rPr>
          <w:sz w:val="24"/>
        </w:rPr>
        <w:t>болезненным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ощущаю</w:t>
      </w:r>
    </w:p>
    <w:p w14:paraId="08E903A4" w14:textId="77777777" w:rsidR="000C19C9" w:rsidRDefault="008E4A67">
      <w:pPr>
        <w:pStyle w:val="a4"/>
        <w:numPr>
          <w:ilvl w:val="1"/>
          <w:numId w:val="9"/>
        </w:numPr>
        <w:tabs>
          <w:tab w:val="left" w:pos="382"/>
        </w:tabs>
        <w:spacing w:before="40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сожалению,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здоровьем</w:t>
      </w:r>
      <w:r>
        <w:rPr>
          <w:spacing w:val="-2"/>
          <w:sz w:val="24"/>
        </w:rPr>
        <w:t xml:space="preserve"> </w:t>
      </w:r>
      <w:r>
        <w:rPr>
          <w:sz w:val="24"/>
        </w:rPr>
        <w:t>похвалиться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могу,</w:t>
      </w:r>
      <w:r>
        <w:rPr>
          <w:spacing w:val="-1"/>
          <w:sz w:val="24"/>
        </w:rPr>
        <w:t xml:space="preserve"> </w:t>
      </w:r>
      <w:r>
        <w:rPr>
          <w:sz w:val="24"/>
        </w:rPr>
        <w:t>болею</w:t>
      </w:r>
      <w:r>
        <w:rPr>
          <w:spacing w:val="-2"/>
          <w:sz w:val="24"/>
        </w:rPr>
        <w:t xml:space="preserve"> </w:t>
      </w:r>
      <w:r>
        <w:rPr>
          <w:sz w:val="24"/>
        </w:rPr>
        <w:t>довольно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часто</w:t>
      </w:r>
    </w:p>
    <w:p w14:paraId="6E3D5C67" w14:textId="77777777" w:rsidR="000C19C9" w:rsidRDefault="008E4A67">
      <w:pPr>
        <w:pStyle w:val="1"/>
        <w:numPr>
          <w:ilvl w:val="0"/>
          <w:numId w:val="9"/>
        </w:numPr>
        <w:tabs>
          <w:tab w:val="left" w:pos="539"/>
        </w:tabs>
        <w:spacing w:before="44" w:line="276" w:lineRule="auto"/>
        <w:ind w:right="563" w:firstLine="0"/>
      </w:pPr>
      <w:r>
        <w:t xml:space="preserve">Что из перечисленного удается тебе без особых затруднений (отметь кружком </w:t>
      </w:r>
      <w:proofErr w:type="gramStart"/>
      <w:r>
        <w:t>со- ответствующую</w:t>
      </w:r>
      <w:proofErr w:type="gramEnd"/>
      <w:r>
        <w:t xml:space="preserve"> цифру, возможно несколько ответов)</w:t>
      </w:r>
    </w:p>
    <w:p w14:paraId="430ED39A" w14:textId="77777777" w:rsidR="000C19C9" w:rsidRDefault="008E4A67">
      <w:pPr>
        <w:pStyle w:val="a4"/>
        <w:numPr>
          <w:ilvl w:val="1"/>
          <w:numId w:val="9"/>
        </w:numPr>
        <w:tabs>
          <w:tab w:val="left" w:pos="425"/>
        </w:tabs>
        <w:spacing w:line="275" w:lineRule="exact"/>
        <w:ind w:left="425" w:hanging="283"/>
        <w:rPr>
          <w:sz w:val="24"/>
        </w:rPr>
      </w:pPr>
      <w:r>
        <w:rPr>
          <w:sz w:val="24"/>
        </w:rPr>
        <w:t>Познакомиться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новыми людьми,</w:t>
      </w:r>
      <w:r>
        <w:rPr>
          <w:spacing w:val="-2"/>
          <w:sz w:val="24"/>
        </w:rPr>
        <w:t xml:space="preserve"> </w:t>
      </w:r>
      <w:r>
        <w:rPr>
          <w:sz w:val="24"/>
        </w:rPr>
        <w:t>вступить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 в</w:t>
      </w:r>
      <w:r>
        <w:rPr>
          <w:spacing w:val="-2"/>
          <w:sz w:val="24"/>
        </w:rPr>
        <w:t xml:space="preserve"> разговор</w:t>
      </w:r>
    </w:p>
    <w:p w14:paraId="2AD8A246" w14:textId="77777777" w:rsidR="000C19C9" w:rsidRDefault="008E4A67">
      <w:pPr>
        <w:pStyle w:val="a4"/>
        <w:numPr>
          <w:ilvl w:val="1"/>
          <w:numId w:val="9"/>
        </w:numPr>
        <w:tabs>
          <w:tab w:val="left" w:pos="425"/>
        </w:tabs>
        <w:spacing w:before="40"/>
        <w:ind w:left="425" w:hanging="283"/>
        <w:rPr>
          <w:sz w:val="24"/>
        </w:rPr>
      </w:pPr>
      <w:r>
        <w:rPr>
          <w:sz w:val="24"/>
        </w:rPr>
        <w:t>Найти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интересное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дело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без помощи </w:t>
      </w:r>
      <w:r>
        <w:rPr>
          <w:spacing w:val="-2"/>
          <w:sz w:val="24"/>
        </w:rPr>
        <w:t>других</w:t>
      </w:r>
    </w:p>
    <w:p w14:paraId="53D61D69" w14:textId="77777777" w:rsidR="000C19C9" w:rsidRDefault="008E4A67">
      <w:pPr>
        <w:pStyle w:val="a4"/>
        <w:numPr>
          <w:ilvl w:val="1"/>
          <w:numId w:val="9"/>
        </w:numPr>
        <w:tabs>
          <w:tab w:val="left" w:pos="425"/>
        </w:tabs>
        <w:spacing w:before="44"/>
        <w:ind w:left="425" w:hanging="283"/>
        <w:rPr>
          <w:sz w:val="24"/>
        </w:rPr>
      </w:pPr>
      <w:r>
        <w:rPr>
          <w:sz w:val="24"/>
        </w:rPr>
        <w:t>Организовать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какого-либо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занятия</w:t>
      </w:r>
    </w:p>
    <w:p w14:paraId="58333802" w14:textId="77777777" w:rsidR="000C19C9" w:rsidRDefault="008E4A67">
      <w:pPr>
        <w:pStyle w:val="a4"/>
        <w:numPr>
          <w:ilvl w:val="1"/>
          <w:numId w:val="9"/>
        </w:numPr>
        <w:tabs>
          <w:tab w:val="left" w:pos="425"/>
        </w:tabs>
        <w:spacing w:before="40"/>
        <w:ind w:left="425" w:hanging="283"/>
        <w:rPr>
          <w:sz w:val="24"/>
        </w:rPr>
      </w:pPr>
      <w:r>
        <w:rPr>
          <w:sz w:val="24"/>
        </w:rPr>
        <w:t>Справится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возникающими 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жизни </w:t>
      </w:r>
      <w:r>
        <w:rPr>
          <w:spacing w:val="-2"/>
          <w:sz w:val="24"/>
        </w:rPr>
        <w:t>сложностями</w:t>
      </w:r>
    </w:p>
    <w:p w14:paraId="3FF89006" w14:textId="77777777" w:rsidR="000C19C9" w:rsidRDefault="008E4A67">
      <w:pPr>
        <w:pStyle w:val="a4"/>
        <w:numPr>
          <w:ilvl w:val="1"/>
          <w:numId w:val="9"/>
        </w:numPr>
        <w:tabs>
          <w:tab w:val="left" w:pos="425"/>
        </w:tabs>
        <w:spacing w:before="41"/>
        <w:ind w:left="425" w:hanging="283"/>
        <w:rPr>
          <w:sz w:val="24"/>
        </w:rPr>
      </w:pPr>
      <w:r>
        <w:rPr>
          <w:sz w:val="24"/>
        </w:rPr>
        <w:t>Довести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задуманное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конца</w:t>
      </w:r>
    </w:p>
    <w:p w14:paraId="3DBA1437" w14:textId="77777777" w:rsidR="000C19C9" w:rsidRDefault="000C19C9">
      <w:pPr>
        <w:pStyle w:val="a4"/>
        <w:rPr>
          <w:sz w:val="24"/>
        </w:rPr>
        <w:sectPr w:rsidR="000C19C9">
          <w:pgSz w:w="11910" w:h="16840"/>
          <w:pgMar w:top="1040" w:right="283" w:bottom="280" w:left="1559" w:header="720" w:footer="720" w:gutter="0"/>
          <w:cols w:space="720"/>
        </w:sectPr>
      </w:pPr>
    </w:p>
    <w:p w14:paraId="26A65A3F" w14:textId="77777777" w:rsidR="000C19C9" w:rsidRDefault="008E4A67">
      <w:pPr>
        <w:pStyle w:val="a4"/>
        <w:numPr>
          <w:ilvl w:val="1"/>
          <w:numId w:val="9"/>
        </w:numPr>
        <w:tabs>
          <w:tab w:val="left" w:pos="425"/>
        </w:tabs>
        <w:spacing w:before="73"/>
        <w:ind w:left="425" w:hanging="283"/>
        <w:rPr>
          <w:sz w:val="24"/>
        </w:rPr>
      </w:pPr>
      <w:r>
        <w:rPr>
          <w:sz w:val="24"/>
        </w:rPr>
        <w:lastRenderedPageBreak/>
        <w:t>Прийти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необходимости</w:t>
      </w:r>
    </w:p>
    <w:p w14:paraId="56E0FBAD" w14:textId="77777777" w:rsidR="000C19C9" w:rsidRDefault="008E4A67">
      <w:pPr>
        <w:pStyle w:val="a4"/>
        <w:numPr>
          <w:ilvl w:val="1"/>
          <w:numId w:val="9"/>
        </w:numPr>
        <w:tabs>
          <w:tab w:val="left" w:pos="425"/>
        </w:tabs>
        <w:spacing w:before="43" w:line="276" w:lineRule="auto"/>
        <w:ind w:left="425" w:right="564" w:hanging="284"/>
        <w:rPr>
          <w:sz w:val="24"/>
        </w:rPr>
      </w:pPr>
      <w:r>
        <w:rPr>
          <w:sz w:val="24"/>
        </w:rPr>
        <w:t>Отказаться от удовольствия, если это приносит вред моему здоровью и волнует моих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родителей и близких</w:t>
      </w:r>
    </w:p>
    <w:p w14:paraId="1023FF0E" w14:textId="77777777" w:rsidR="000C19C9" w:rsidRDefault="008E4A67">
      <w:pPr>
        <w:pStyle w:val="a4"/>
        <w:numPr>
          <w:ilvl w:val="1"/>
          <w:numId w:val="9"/>
        </w:numPr>
        <w:tabs>
          <w:tab w:val="left" w:pos="425"/>
        </w:tabs>
        <w:spacing w:line="275" w:lineRule="exact"/>
        <w:ind w:left="425" w:hanging="283"/>
        <w:rPr>
          <w:sz w:val="24"/>
        </w:rPr>
      </w:pPr>
      <w:r>
        <w:rPr>
          <w:sz w:val="24"/>
        </w:rPr>
        <w:t>Выступить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каким-либо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предложением</w:t>
      </w:r>
    </w:p>
    <w:p w14:paraId="4FFC8271" w14:textId="77777777" w:rsidR="000C19C9" w:rsidRDefault="008E4A67">
      <w:pPr>
        <w:pStyle w:val="a4"/>
        <w:numPr>
          <w:ilvl w:val="1"/>
          <w:numId w:val="9"/>
        </w:numPr>
        <w:tabs>
          <w:tab w:val="left" w:pos="425"/>
        </w:tabs>
        <w:spacing w:before="41"/>
        <w:ind w:left="425" w:hanging="283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организации</w:t>
      </w:r>
    </w:p>
    <w:p w14:paraId="25251865" w14:textId="77777777" w:rsidR="000C19C9" w:rsidRDefault="000C19C9">
      <w:pPr>
        <w:pStyle w:val="a3"/>
        <w:spacing w:before="84"/>
      </w:pPr>
    </w:p>
    <w:p w14:paraId="1B25B163" w14:textId="77777777" w:rsidR="000C19C9" w:rsidRDefault="008E4A67">
      <w:pPr>
        <w:pStyle w:val="1"/>
        <w:numPr>
          <w:ilvl w:val="0"/>
          <w:numId w:val="9"/>
        </w:numPr>
        <w:tabs>
          <w:tab w:val="left" w:pos="621"/>
        </w:tabs>
        <w:spacing w:line="276" w:lineRule="auto"/>
        <w:ind w:right="2015" w:firstLine="0"/>
      </w:pPr>
      <w:r>
        <w:t>Приходилось</w:t>
      </w:r>
      <w:r>
        <w:rPr>
          <w:spacing w:val="-5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тебе</w:t>
      </w:r>
      <w:r>
        <w:rPr>
          <w:spacing w:val="-6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инициативу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указанных</w:t>
      </w:r>
      <w:r>
        <w:rPr>
          <w:spacing w:val="-5"/>
        </w:rPr>
        <w:t xml:space="preserve"> </w:t>
      </w:r>
      <w:r>
        <w:t>областях: А. В работе детского объединения</w:t>
      </w:r>
    </w:p>
    <w:p w14:paraId="1012DC83" w14:textId="77777777" w:rsidR="000C19C9" w:rsidRDefault="008E4A67">
      <w:pPr>
        <w:pStyle w:val="a3"/>
        <w:tabs>
          <w:tab w:val="left" w:pos="3682"/>
          <w:tab w:val="left" w:pos="6514"/>
        </w:tabs>
        <w:spacing w:line="275" w:lineRule="exact"/>
        <w:ind w:left="142"/>
      </w:pPr>
      <w:r>
        <w:t>1.</w:t>
      </w:r>
      <w:r>
        <w:rPr>
          <w:spacing w:val="-3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довольно</w:t>
      </w:r>
      <w:r>
        <w:rPr>
          <w:spacing w:val="-1"/>
        </w:rPr>
        <w:t xml:space="preserve"> </w:t>
      </w:r>
      <w:r>
        <w:rPr>
          <w:spacing w:val="-2"/>
        </w:rPr>
        <w:t>часто</w:t>
      </w:r>
      <w:r>
        <w:tab/>
        <w:t>2.Да,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rPr>
          <w:spacing w:val="-4"/>
        </w:rPr>
        <w:t>редко</w:t>
      </w:r>
      <w:r>
        <w:tab/>
        <w:t>3.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 xml:space="preserve">могу </w:t>
      </w:r>
      <w:r>
        <w:rPr>
          <w:spacing w:val="-2"/>
        </w:rPr>
        <w:t>вспомнить</w:t>
      </w:r>
    </w:p>
    <w:p w14:paraId="3EA2543F" w14:textId="77777777" w:rsidR="000C19C9" w:rsidRDefault="008E4A67">
      <w:pPr>
        <w:pStyle w:val="1"/>
        <w:spacing w:before="243"/>
      </w:pPr>
      <w:r>
        <w:t>Б.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rPr>
          <w:spacing w:val="-2"/>
        </w:rPr>
        <w:t>деятельности</w:t>
      </w:r>
    </w:p>
    <w:p w14:paraId="7486D9BD" w14:textId="77777777" w:rsidR="000C19C9" w:rsidRDefault="008E4A67">
      <w:pPr>
        <w:pStyle w:val="a3"/>
        <w:tabs>
          <w:tab w:val="left" w:pos="3682"/>
          <w:tab w:val="left" w:pos="6514"/>
        </w:tabs>
        <w:spacing w:before="41"/>
        <w:ind w:left="142"/>
      </w:pPr>
      <w:r>
        <w:t>1.</w:t>
      </w:r>
      <w:r>
        <w:rPr>
          <w:spacing w:val="-3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довольно</w:t>
      </w:r>
      <w:r>
        <w:rPr>
          <w:spacing w:val="-1"/>
        </w:rPr>
        <w:t xml:space="preserve"> </w:t>
      </w:r>
      <w:r>
        <w:rPr>
          <w:spacing w:val="-2"/>
        </w:rPr>
        <w:t>часто</w:t>
      </w:r>
      <w:r>
        <w:tab/>
        <w:t>2.Да,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rPr>
          <w:spacing w:val="-4"/>
        </w:rPr>
        <w:t>редко</w:t>
      </w:r>
      <w:r>
        <w:tab/>
        <w:t>3.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 xml:space="preserve">могу </w:t>
      </w:r>
      <w:r>
        <w:rPr>
          <w:spacing w:val="-2"/>
        </w:rPr>
        <w:t>вспомнить</w:t>
      </w:r>
    </w:p>
    <w:p w14:paraId="745C143A" w14:textId="77777777" w:rsidR="000C19C9" w:rsidRDefault="008E4A67">
      <w:pPr>
        <w:pStyle w:val="1"/>
        <w:spacing w:before="242"/>
      </w:pPr>
      <w:r>
        <w:t>В.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оказании</w:t>
      </w:r>
      <w:r>
        <w:rPr>
          <w:spacing w:val="-3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другим:</w:t>
      </w:r>
      <w:r>
        <w:rPr>
          <w:spacing w:val="-5"/>
        </w:rPr>
        <w:t xml:space="preserve"> </w:t>
      </w:r>
      <w:r>
        <w:t>товарищам,</w:t>
      </w:r>
      <w:r>
        <w:rPr>
          <w:spacing w:val="-3"/>
        </w:rPr>
        <w:t xml:space="preserve"> </w:t>
      </w:r>
      <w:r>
        <w:t>малышам,</w:t>
      </w:r>
      <w:r>
        <w:rPr>
          <w:spacing w:val="-4"/>
        </w:rPr>
        <w:t xml:space="preserve"> </w:t>
      </w:r>
      <w:r>
        <w:t>инвалидам,</w:t>
      </w:r>
      <w:r>
        <w:rPr>
          <w:spacing w:val="-3"/>
        </w:rPr>
        <w:t xml:space="preserve"> </w:t>
      </w:r>
      <w:r>
        <w:rPr>
          <w:spacing w:val="-2"/>
        </w:rPr>
        <w:t>престарелым</w:t>
      </w:r>
    </w:p>
    <w:p w14:paraId="0B80FCEB" w14:textId="77777777" w:rsidR="000C19C9" w:rsidRDefault="008E4A67">
      <w:pPr>
        <w:pStyle w:val="a3"/>
        <w:tabs>
          <w:tab w:val="left" w:pos="3682"/>
          <w:tab w:val="left" w:pos="6514"/>
        </w:tabs>
        <w:spacing w:before="41"/>
        <w:ind w:left="142"/>
      </w:pPr>
      <w:r>
        <w:t>1.</w:t>
      </w:r>
      <w:r>
        <w:rPr>
          <w:spacing w:val="-3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довольно</w:t>
      </w:r>
      <w:r>
        <w:rPr>
          <w:spacing w:val="-1"/>
        </w:rPr>
        <w:t xml:space="preserve"> </w:t>
      </w:r>
      <w:r>
        <w:rPr>
          <w:spacing w:val="-2"/>
        </w:rPr>
        <w:t>часто</w:t>
      </w:r>
      <w:r>
        <w:tab/>
        <w:t>2.Да,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rPr>
          <w:spacing w:val="-4"/>
        </w:rPr>
        <w:t>редко</w:t>
      </w:r>
      <w:r>
        <w:tab/>
        <w:t>3.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 xml:space="preserve">могу </w:t>
      </w:r>
      <w:r>
        <w:rPr>
          <w:spacing w:val="-2"/>
        </w:rPr>
        <w:t>вспомнить</w:t>
      </w:r>
    </w:p>
    <w:p w14:paraId="6E7382FC" w14:textId="77777777" w:rsidR="000C19C9" w:rsidRDefault="008E4A67">
      <w:pPr>
        <w:pStyle w:val="1"/>
        <w:spacing w:before="242"/>
      </w:pPr>
      <w:r>
        <w:t>Г.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интересам</w:t>
      </w:r>
    </w:p>
    <w:p w14:paraId="6074DF8D" w14:textId="77777777" w:rsidR="000C19C9" w:rsidRDefault="008E4A67">
      <w:pPr>
        <w:pStyle w:val="a3"/>
        <w:tabs>
          <w:tab w:val="left" w:pos="3682"/>
          <w:tab w:val="left" w:pos="6514"/>
        </w:tabs>
        <w:spacing w:before="41"/>
        <w:ind w:left="142"/>
      </w:pPr>
      <w:r>
        <w:t>1.</w:t>
      </w:r>
      <w:r>
        <w:rPr>
          <w:spacing w:val="-3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довольно</w:t>
      </w:r>
      <w:r>
        <w:rPr>
          <w:spacing w:val="-1"/>
        </w:rPr>
        <w:t xml:space="preserve"> </w:t>
      </w:r>
      <w:r>
        <w:rPr>
          <w:spacing w:val="-2"/>
        </w:rPr>
        <w:t>часто</w:t>
      </w:r>
      <w:r>
        <w:tab/>
        <w:t>2.Да,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rPr>
          <w:spacing w:val="-4"/>
        </w:rPr>
        <w:t>редко</w:t>
      </w:r>
      <w:r>
        <w:tab/>
        <w:t>3.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 xml:space="preserve">могу </w:t>
      </w:r>
      <w:r>
        <w:rPr>
          <w:spacing w:val="-2"/>
        </w:rPr>
        <w:t>вспомнить</w:t>
      </w:r>
    </w:p>
    <w:p w14:paraId="7EB11489" w14:textId="77777777" w:rsidR="000C19C9" w:rsidRDefault="008E4A67">
      <w:pPr>
        <w:pStyle w:val="1"/>
        <w:spacing w:before="240"/>
      </w:pPr>
      <w:r>
        <w:t>Д.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отношениях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семье</w:t>
      </w:r>
    </w:p>
    <w:p w14:paraId="6A6DD6AF" w14:textId="77777777" w:rsidR="000C19C9" w:rsidRDefault="008E4A67">
      <w:pPr>
        <w:pStyle w:val="a3"/>
        <w:tabs>
          <w:tab w:val="left" w:pos="3682"/>
          <w:tab w:val="left" w:pos="6514"/>
        </w:tabs>
        <w:spacing w:before="43"/>
        <w:ind w:left="142"/>
      </w:pPr>
      <w:r>
        <w:t>1.</w:t>
      </w:r>
      <w:r>
        <w:rPr>
          <w:spacing w:val="-3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довольно</w:t>
      </w:r>
      <w:r>
        <w:rPr>
          <w:spacing w:val="-1"/>
        </w:rPr>
        <w:t xml:space="preserve"> </w:t>
      </w:r>
      <w:r>
        <w:rPr>
          <w:spacing w:val="-2"/>
        </w:rPr>
        <w:t>часто</w:t>
      </w:r>
      <w:r>
        <w:tab/>
        <w:t>2.Да,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rPr>
          <w:spacing w:val="-4"/>
        </w:rPr>
        <w:t>редко</w:t>
      </w:r>
      <w:r>
        <w:tab/>
        <w:t>3.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 xml:space="preserve">могу </w:t>
      </w:r>
      <w:r>
        <w:rPr>
          <w:spacing w:val="-2"/>
        </w:rPr>
        <w:t>вспомнить</w:t>
      </w:r>
    </w:p>
    <w:p w14:paraId="12D1EECA" w14:textId="77777777" w:rsidR="000C19C9" w:rsidRDefault="008E4A67">
      <w:pPr>
        <w:pStyle w:val="a4"/>
        <w:numPr>
          <w:ilvl w:val="0"/>
          <w:numId w:val="9"/>
        </w:numPr>
        <w:tabs>
          <w:tab w:val="left" w:pos="714"/>
        </w:tabs>
        <w:spacing w:before="240"/>
        <w:ind w:left="714" w:hanging="572"/>
        <w:rPr>
          <w:b/>
          <w:sz w:val="24"/>
        </w:rPr>
      </w:pPr>
      <w:r>
        <w:rPr>
          <w:b/>
          <w:sz w:val="24"/>
        </w:rPr>
        <w:t>Название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детского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объединения,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членом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которого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ты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являешься</w:t>
      </w:r>
    </w:p>
    <w:p w14:paraId="1AC26E7D" w14:textId="77777777" w:rsidR="000C19C9" w:rsidRDefault="008E4A67">
      <w:pPr>
        <w:pStyle w:val="a3"/>
        <w:spacing w:before="37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2BCEFD66" wp14:editId="3EDBF3B1">
                <wp:simplePos x="0" y="0"/>
                <wp:positionH relativeFrom="page">
                  <wp:posOffset>1080135</wp:posOffset>
                </wp:positionH>
                <wp:positionV relativeFrom="paragraph">
                  <wp:posOffset>184785</wp:posOffset>
                </wp:positionV>
                <wp:extent cx="5928360" cy="16510"/>
                <wp:effectExtent l="0" t="0" r="0" b="0"/>
                <wp:wrapTopAndBottom/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360" cy="16510"/>
                          <a:chOff x="0" y="0"/>
                          <a:chExt cx="5928360" cy="1651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5394959" y="13048"/>
                            <a:ext cx="533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ln w="61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59283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8360" h="7620">
                                <a:moveTo>
                                  <a:pt x="5928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07"/>
                                </a:lnTo>
                                <a:lnTo>
                                  <a:pt x="5928360" y="7607"/>
                                </a:lnTo>
                                <a:lnTo>
                                  <a:pt x="592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35F7DA" id="Group 130" o:spid="_x0000_s1026" style="position:absolute;margin-left:85.05pt;margin-top:14.55pt;width:466.8pt;height:1.3pt;z-index:-251657216;mso-wrap-distance-left:0;mso-wrap-distance-right:0;mso-position-horizontal-relative:page" coordsize="59283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">
                <v:shape id="Graphic 131" o:spid="_x0000_s1027" style="position:absolute;left:53949;top:130;width:5334;height:13;visibility:visible;mso-wrap-style:square;v-text-anchor:top" coordsize="533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" path="m,l533400,e" filled="f" strokeweight=".17183mm">
                  <v:path arrowok="t"/>
                </v:shape>
                <v:shape id="Graphic 132" o:spid="_x0000_s1028" style="position:absolute;width:59283;height:76;visibility:visible;mso-wrap-style:square;v-text-anchor:top" coordsize="592836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" path="m5928360,l,,,7607r5928360,l592836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015603E" w14:textId="77777777" w:rsidR="000C19C9" w:rsidRDefault="000C19C9">
      <w:pPr>
        <w:pStyle w:val="a3"/>
        <w:spacing w:before="84"/>
        <w:rPr>
          <w:b/>
        </w:rPr>
      </w:pPr>
    </w:p>
    <w:p w14:paraId="3F19F228" w14:textId="77777777" w:rsidR="000C19C9" w:rsidRDefault="008E4A67">
      <w:pPr>
        <w:pStyle w:val="a4"/>
        <w:numPr>
          <w:ilvl w:val="0"/>
          <w:numId w:val="9"/>
        </w:numPr>
        <w:tabs>
          <w:tab w:val="left" w:pos="539"/>
        </w:tabs>
        <w:spacing w:line="276" w:lineRule="auto"/>
        <w:ind w:right="563" w:firstLine="0"/>
        <w:rPr>
          <w:b/>
          <w:sz w:val="24"/>
        </w:rPr>
      </w:pPr>
      <w:r>
        <w:rPr>
          <w:b/>
          <w:sz w:val="24"/>
        </w:rPr>
        <w:t xml:space="preserve">Твой возраст (впиши число полных лет), дата рождения (число, месяц, год), знак </w:t>
      </w:r>
      <w:r>
        <w:rPr>
          <w:b/>
          <w:spacing w:val="-2"/>
          <w:sz w:val="24"/>
        </w:rPr>
        <w:t>Зодиака</w:t>
      </w:r>
    </w:p>
    <w:p w14:paraId="616BB4E2" w14:textId="77777777" w:rsidR="000C19C9" w:rsidRDefault="008E4A67">
      <w:pPr>
        <w:pStyle w:val="a3"/>
        <w:spacing w:before="6"/>
        <w:rPr>
          <w:b/>
          <w:sz w:val="19"/>
        </w:rPr>
      </w:pPr>
      <w:r>
        <w:rPr>
          <w:b/>
          <w:noProof/>
          <w:sz w:val="19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1720ABA3" wp14:editId="5B6559FD">
                <wp:simplePos x="0" y="0"/>
                <wp:positionH relativeFrom="page">
                  <wp:posOffset>1080135</wp:posOffset>
                </wp:positionH>
                <wp:positionV relativeFrom="paragraph">
                  <wp:posOffset>158115</wp:posOffset>
                </wp:positionV>
                <wp:extent cx="5928360" cy="16510"/>
                <wp:effectExtent l="0" t="0" r="0" b="0"/>
                <wp:wrapTopAndBottom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360" cy="16510"/>
                          <a:chOff x="0" y="0"/>
                          <a:chExt cx="5928360" cy="1651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5394959" y="13061"/>
                            <a:ext cx="533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ln w="61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59283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8360" h="7620">
                                <a:moveTo>
                                  <a:pt x="5928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5928360" y="7620"/>
                                </a:lnTo>
                                <a:lnTo>
                                  <a:pt x="592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2DC9A4" id="Group 133" o:spid="_x0000_s1026" style="position:absolute;margin-left:85.05pt;margin-top:12.45pt;width:466.8pt;height:1.3pt;z-index:-251656192;mso-wrap-distance-left:0;mso-wrap-distance-right:0;mso-position-horizontal-relative:page" coordsize="59283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">
                <v:shape id="Graphic 134" o:spid="_x0000_s1027" style="position:absolute;left:53949;top:130;width:5334;height:13;visibility:visible;mso-wrap-style:square;v-text-anchor:top" coordsize="533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" path="m,l533400,e" filled="f" strokeweight=".17183mm">
                  <v:path arrowok="t"/>
                </v:shape>
                <v:shape id="Graphic 135" o:spid="_x0000_s1028" style="position:absolute;width:59283;height:76;visibility:visible;mso-wrap-style:square;v-text-anchor:top" coordsize="592836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" path="m5928360,l,,,7620r5928360,l592836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C071F75" w14:textId="77777777" w:rsidR="000C19C9" w:rsidRDefault="000C19C9">
      <w:pPr>
        <w:pStyle w:val="a3"/>
        <w:spacing w:before="84"/>
        <w:rPr>
          <w:b/>
        </w:rPr>
      </w:pPr>
    </w:p>
    <w:p w14:paraId="384ED825" w14:textId="77777777" w:rsidR="000C19C9" w:rsidRDefault="008E4A67">
      <w:pPr>
        <w:pStyle w:val="a4"/>
        <w:numPr>
          <w:ilvl w:val="0"/>
          <w:numId w:val="9"/>
        </w:numPr>
        <w:tabs>
          <w:tab w:val="left" w:pos="434"/>
          <w:tab w:val="left" w:pos="9346"/>
        </w:tabs>
        <w:ind w:left="434" w:hanging="292"/>
        <w:rPr>
          <w:sz w:val="24"/>
        </w:rPr>
      </w:pPr>
      <w:r>
        <w:rPr>
          <w:b/>
          <w:sz w:val="24"/>
        </w:rPr>
        <w:t>Место,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котором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живешь</w:t>
      </w:r>
      <w:r>
        <w:rPr>
          <w:b/>
          <w:spacing w:val="-2"/>
          <w:sz w:val="24"/>
        </w:rPr>
        <w:t xml:space="preserve"> (адрес</w:t>
      </w:r>
      <w:r>
        <w:rPr>
          <w:spacing w:val="-2"/>
          <w:sz w:val="24"/>
        </w:rPr>
        <w:t>)</w:t>
      </w:r>
      <w:r>
        <w:rPr>
          <w:sz w:val="24"/>
          <w:u w:val="single"/>
        </w:rPr>
        <w:tab/>
      </w:r>
    </w:p>
    <w:p w14:paraId="43C6DB08" w14:textId="77777777" w:rsidR="000C19C9" w:rsidRDefault="000C19C9">
      <w:pPr>
        <w:pStyle w:val="a3"/>
        <w:spacing w:before="81"/>
      </w:pPr>
    </w:p>
    <w:p w14:paraId="3ECDA8B5" w14:textId="77777777" w:rsidR="000C19C9" w:rsidRDefault="008E4A67">
      <w:pPr>
        <w:pStyle w:val="a4"/>
        <w:numPr>
          <w:ilvl w:val="0"/>
          <w:numId w:val="9"/>
        </w:numPr>
        <w:tabs>
          <w:tab w:val="left" w:pos="527"/>
          <w:tab w:val="left" w:pos="9358"/>
        </w:tabs>
        <w:ind w:left="527" w:hanging="385"/>
        <w:rPr>
          <w:sz w:val="24"/>
        </w:rPr>
      </w:pPr>
      <w:r>
        <w:rPr>
          <w:b/>
          <w:sz w:val="24"/>
        </w:rPr>
        <w:t>Фамилия,</w:t>
      </w:r>
      <w:r>
        <w:rPr>
          <w:b/>
          <w:spacing w:val="-4"/>
          <w:sz w:val="24"/>
        </w:rPr>
        <w:t xml:space="preserve"> </w:t>
      </w:r>
      <w:r>
        <w:rPr>
          <w:b/>
          <w:spacing w:val="-5"/>
          <w:sz w:val="24"/>
        </w:rPr>
        <w:t>имя</w:t>
      </w:r>
      <w:r>
        <w:rPr>
          <w:sz w:val="24"/>
          <w:u w:val="single"/>
        </w:rPr>
        <w:tab/>
      </w:r>
    </w:p>
    <w:p w14:paraId="72CE09AF" w14:textId="77777777" w:rsidR="000C19C9" w:rsidRDefault="008E4A67">
      <w:pPr>
        <w:pStyle w:val="a4"/>
        <w:numPr>
          <w:ilvl w:val="0"/>
          <w:numId w:val="9"/>
        </w:numPr>
        <w:tabs>
          <w:tab w:val="left" w:pos="664"/>
        </w:tabs>
        <w:spacing w:before="44" w:after="9" w:line="276" w:lineRule="auto"/>
        <w:ind w:right="565" w:firstLine="0"/>
        <w:rPr>
          <w:b/>
          <w:sz w:val="24"/>
        </w:rPr>
      </w:pPr>
      <w:r>
        <w:rPr>
          <w:b/>
          <w:sz w:val="24"/>
        </w:rPr>
        <w:t>Предлагаем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тебе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выбрать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клуб,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котором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ты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хотел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бы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заниматься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(не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более </w:t>
      </w:r>
      <w:r>
        <w:rPr>
          <w:b/>
          <w:spacing w:val="-2"/>
          <w:sz w:val="24"/>
        </w:rPr>
        <w:t>двух):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3"/>
        <w:gridCol w:w="4194"/>
      </w:tblGrid>
      <w:tr w:rsidR="000C19C9" w14:paraId="248F736D" w14:textId="77777777">
        <w:trPr>
          <w:trHeight w:val="609"/>
        </w:trPr>
        <w:tc>
          <w:tcPr>
            <w:tcW w:w="4303" w:type="dxa"/>
          </w:tcPr>
          <w:p w14:paraId="655667EC" w14:textId="77777777" w:rsidR="000C19C9" w:rsidRDefault="008E4A67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«Волшебная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кисть»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кружок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рисова-</w:t>
            </w:r>
          </w:p>
          <w:p w14:paraId="3EDDB18F" w14:textId="77777777" w:rsidR="000C19C9" w:rsidRDefault="008E4A67">
            <w:pPr>
              <w:pStyle w:val="TableParagraph"/>
              <w:spacing w:before="41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ния</w:t>
            </w:r>
          </w:p>
        </w:tc>
        <w:tc>
          <w:tcPr>
            <w:tcW w:w="4194" w:type="dxa"/>
          </w:tcPr>
          <w:p w14:paraId="59F19935" w14:textId="77777777" w:rsidR="000C19C9" w:rsidRDefault="008E4A67">
            <w:pPr>
              <w:pStyle w:val="TableParagraph"/>
              <w:spacing w:line="266" w:lineRule="exact"/>
              <w:ind w:left="16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2"/>
                <w:sz w:val="24"/>
              </w:rPr>
              <w:t xml:space="preserve"> «Творцы»</w:t>
            </w:r>
          </w:p>
        </w:tc>
      </w:tr>
      <w:tr w:rsidR="000C19C9" w14:paraId="36BDB062" w14:textId="77777777">
        <w:trPr>
          <w:trHeight w:val="292"/>
        </w:trPr>
        <w:tc>
          <w:tcPr>
            <w:tcW w:w="4303" w:type="dxa"/>
          </w:tcPr>
          <w:p w14:paraId="2E4BE907" w14:textId="77777777" w:rsidR="000C19C9" w:rsidRDefault="008E4A67">
            <w:pPr>
              <w:pStyle w:val="TableParagraph"/>
              <w:spacing w:before="16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4194" w:type="dxa"/>
          </w:tcPr>
          <w:p w14:paraId="31376F83" w14:textId="77777777" w:rsidR="000C19C9" w:rsidRDefault="008E4A67">
            <w:pPr>
              <w:pStyle w:val="TableParagraph"/>
              <w:spacing w:before="16"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Попробовать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роли </w:t>
            </w:r>
            <w:r>
              <w:rPr>
                <w:spacing w:val="-2"/>
                <w:sz w:val="24"/>
              </w:rPr>
              <w:t>журналиста</w:t>
            </w:r>
          </w:p>
        </w:tc>
      </w:tr>
    </w:tbl>
    <w:p w14:paraId="2624777F" w14:textId="77777777" w:rsidR="000C19C9" w:rsidRDefault="008E4A67">
      <w:pPr>
        <w:spacing w:before="41"/>
        <w:ind w:left="142"/>
        <w:rPr>
          <w:b/>
          <w:sz w:val="24"/>
        </w:rPr>
      </w:pPr>
      <w:proofErr w:type="gramStart"/>
      <w:r>
        <w:rPr>
          <w:b/>
          <w:sz w:val="24"/>
        </w:rPr>
        <w:t>ХIII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Что</w:t>
      </w:r>
      <w:proofErr w:type="gram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означают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буквы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РДДМ:</w:t>
      </w:r>
    </w:p>
    <w:p w14:paraId="6008F915" w14:textId="77777777" w:rsidR="000C19C9" w:rsidRDefault="008E4A67">
      <w:pPr>
        <w:pStyle w:val="a4"/>
        <w:numPr>
          <w:ilvl w:val="1"/>
          <w:numId w:val="9"/>
        </w:numPr>
        <w:tabs>
          <w:tab w:val="left" w:pos="382"/>
        </w:tabs>
        <w:spacing w:before="41"/>
        <w:rPr>
          <w:sz w:val="24"/>
        </w:rPr>
      </w:pPr>
      <w:r>
        <w:rPr>
          <w:sz w:val="24"/>
        </w:rPr>
        <w:t xml:space="preserve">Я не </w:t>
      </w:r>
      <w:r>
        <w:rPr>
          <w:spacing w:val="-4"/>
          <w:sz w:val="24"/>
        </w:rPr>
        <w:t>знаю</w:t>
      </w:r>
    </w:p>
    <w:p w14:paraId="53489270" w14:textId="77777777" w:rsidR="000C19C9" w:rsidRDefault="008E4A67">
      <w:pPr>
        <w:pStyle w:val="a4"/>
        <w:numPr>
          <w:ilvl w:val="1"/>
          <w:numId w:val="9"/>
        </w:numPr>
        <w:tabs>
          <w:tab w:val="left" w:pos="862"/>
        </w:tabs>
        <w:spacing w:before="41"/>
        <w:ind w:left="862" w:hanging="360"/>
        <w:rPr>
          <w:sz w:val="24"/>
        </w:rPr>
      </w:pPr>
      <w:r>
        <w:rPr>
          <w:sz w:val="24"/>
        </w:rPr>
        <w:t>Российское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движение</w:t>
      </w:r>
    </w:p>
    <w:p w14:paraId="2226BD8A" w14:textId="77777777" w:rsidR="000C19C9" w:rsidRDefault="008E4A67">
      <w:pPr>
        <w:pStyle w:val="a4"/>
        <w:numPr>
          <w:ilvl w:val="1"/>
          <w:numId w:val="9"/>
        </w:numPr>
        <w:tabs>
          <w:tab w:val="left" w:pos="922"/>
        </w:tabs>
        <w:spacing w:before="43"/>
        <w:ind w:left="922" w:hanging="420"/>
        <w:rPr>
          <w:sz w:val="24"/>
        </w:rPr>
      </w:pPr>
      <w:r>
        <w:rPr>
          <w:sz w:val="24"/>
        </w:rPr>
        <w:t>«Российское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Школьников»</w:t>
      </w:r>
    </w:p>
    <w:p w14:paraId="43420B5C" w14:textId="77777777" w:rsidR="000C19C9" w:rsidRDefault="008E4A67">
      <w:pPr>
        <w:pStyle w:val="1"/>
        <w:spacing w:before="41"/>
      </w:pPr>
      <w:r>
        <w:t>ХIVХотел</w:t>
      </w:r>
      <w:r>
        <w:rPr>
          <w:spacing w:val="-7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познакомится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rPr>
          <w:spacing w:val="-4"/>
        </w:rPr>
        <w:t>РДДМ</w:t>
      </w:r>
    </w:p>
    <w:p w14:paraId="57BA930D" w14:textId="77777777" w:rsidR="000C19C9" w:rsidRDefault="008E4A67">
      <w:pPr>
        <w:pStyle w:val="a3"/>
        <w:tabs>
          <w:tab w:val="left" w:pos="3711"/>
        </w:tabs>
        <w:spacing w:before="41"/>
        <w:ind w:left="502"/>
      </w:pPr>
      <w:r>
        <w:t>1.</w:t>
      </w:r>
      <w:r>
        <w:rPr>
          <w:spacing w:val="29"/>
        </w:rPr>
        <w:t xml:space="preserve">  </w:t>
      </w:r>
      <w:r>
        <w:t>Думаю, да</w:t>
      </w:r>
      <w:r>
        <w:rPr>
          <w:spacing w:val="58"/>
        </w:rPr>
        <w:t xml:space="preserve"> </w:t>
      </w:r>
      <w:r>
        <w:t xml:space="preserve">2. Очень </w:t>
      </w:r>
      <w:r>
        <w:rPr>
          <w:spacing w:val="-4"/>
        </w:rPr>
        <w:t>хочу</w:t>
      </w:r>
      <w:r>
        <w:tab/>
        <w:t>3. Пока</w:t>
      </w:r>
      <w:r>
        <w:rPr>
          <w:spacing w:val="-1"/>
        </w:rPr>
        <w:t xml:space="preserve"> </w:t>
      </w:r>
      <w:r>
        <w:t xml:space="preserve">не </w:t>
      </w:r>
      <w:r>
        <w:rPr>
          <w:spacing w:val="-4"/>
        </w:rPr>
        <w:t>знаю</w:t>
      </w:r>
    </w:p>
    <w:p w14:paraId="2BA83044" w14:textId="77777777" w:rsidR="000C19C9" w:rsidRDefault="000C19C9">
      <w:pPr>
        <w:pStyle w:val="a3"/>
        <w:sectPr w:rsidR="000C19C9">
          <w:pgSz w:w="11910" w:h="16840"/>
          <w:pgMar w:top="1040" w:right="283" w:bottom="280" w:left="1559" w:header="720" w:footer="720" w:gutter="0"/>
          <w:cols w:space="720"/>
        </w:sectPr>
      </w:pPr>
    </w:p>
    <w:p w14:paraId="6E5072AC" w14:textId="77777777" w:rsidR="000C19C9" w:rsidRDefault="008E4A67">
      <w:pPr>
        <w:spacing w:before="72"/>
        <w:ind w:left="6505"/>
        <w:rPr>
          <w:b/>
          <w:i/>
          <w:sz w:val="24"/>
        </w:rPr>
      </w:pPr>
      <w:r>
        <w:rPr>
          <w:b/>
          <w:i/>
          <w:sz w:val="24"/>
        </w:rPr>
        <w:lastRenderedPageBreak/>
        <w:t>Анкета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закрытие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лагеря</w:t>
      </w:r>
    </w:p>
    <w:p w14:paraId="1F4C25C0" w14:textId="77777777" w:rsidR="000C19C9" w:rsidRDefault="000C19C9">
      <w:pPr>
        <w:pStyle w:val="a3"/>
        <w:spacing w:before="82"/>
        <w:rPr>
          <w:b/>
          <w:i/>
        </w:rPr>
      </w:pPr>
    </w:p>
    <w:p w14:paraId="4750F491" w14:textId="77777777" w:rsidR="000C19C9" w:rsidRDefault="008E4A67">
      <w:pPr>
        <w:pStyle w:val="a3"/>
        <w:ind w:left="142"/>
      </w:pPr>
      <w:r>
        <w:t>АНКЕТА</w:t>
      </w:r>
      <w:r>
        <w:rPr>
          <w:spacing w:val="-5"/>
        </w:rPr>
        <w:t xml:space="preserve"> </w:t>
      </w:r>
      <w:r>
        <w:t>“ДОПИШИ</w:t>
      </w:r>
      <w:r>
        <w:rPr>
          <w:spacing w:val="-2"/>
        </w:rPr>
        <w:t xml:space="preserve"> ПРЕДЛОЖЕНИЕ”</w:t>
      </w:r>
    </w:p>
    <w:p w14:paraId="07C332E6" w14:textId="77777777" w:rsidR="000C19C9" w:rsidRDefault="008E4A67">
      <w:pPr>
        <w:pStyle w:val="a4"/>
        <w:numPr>
          <w:ilvl w:val="0"/>
          <w:numId w:val="14"/>
        </w:numPr>
        <w:tabs>
          <w:tab w:val="left" w:pos="425"/>
          <w:tab w:val="left" w:pos="9346"/>
        </w:tabs>
        <w:spacing w:before="41"/>
        <w:ind w:hanging="283"/>
        <w:rPr>
          <w:sz w:val="24"/>
        </w:rPr>
      </w:pPr>
      <w:r>
        <w:rPr>
          <w:sz w:val="24"/>
        </w:rPr>
        <w:t>Самое</w:t>
      </w:r>
      <w:r>
        <w:rPr>
          <w:spacing w:val="-2"/>
          <w:sz w:val="24"/>
        </w:rPr>
        <w:t xml:space="preserve"> </w:t>
      </w:r>
      <w:r>
        <w:rPr>
          <w:sz w:val="24"/>
        </w:rPr>
        <w:t>яркое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 </w:t>
      </w:r>
      <w:r>
        <w:rPr>
          <w:spacing w:val="-4"/>
          <w:sz w:val="24"/>
        </w:rPr>
        <w:t>меня</w:t>
      </w:r>
      <w:r>
        <w:rPr>
          <w:sz w:val="24"/>
          <w:u w:val="single"/>
        </w:rPr>
        <w:tab/>
      </w:r>
    </w:p>
    <w:p w14:paraId="66845B53" w14:textId="77777777" w:rsidR="000C19C9" w:rsidRDefault="008E4A67">
      <w:pPr>
        <w:pStyle w:val="a3"/>
        <w:spacing w:before="3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5A3A2D94" wp14:editId="04F36B79">
                <wp:simplePos x="0" y="0"/>
                <wp:positionH relativeFrom="page">
                  <wp:posOffset>1259840</wp:posOffset>
                </wp:positionH>
                <wp:positionV relativeFrom="paragraph">
                  <wp:posOffset>186055</wp:posOffset>
                </wp:positionV>
                <wp:extent cx="5664835" cy="7620"/>
                <wp:effectExtent l="0" t="0" r="0" b="0"/>
                <wp:wrapTopAndBottom/>
                <wp:docPr id="136" name="Graphic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8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4835" h="7620">
                              <a:moveTo>
                                <a:pt x="5664708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664708" y="7620"/>
                              </a:lnTo>
                              <a:lnTo>
                                <a:pt x="5664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E6DC8" id="Graphic 136" o:spid="_x0000_s1026" style="position:absolute;margin-left:99.2pt;margin-top:14.65pt;width:446.05pt;height:.6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48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" path="m5664708,l,,,7620r5664708,l5664708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EB05AB6" w14:textId="77777777" w:rsidR="000C19C9" w:rsidRDefault="008E4A67">
      <w:pPr>
        <w:pStyle w:val="a4"/>
        <w:numPr>
          <w:ilvl w:val="0"/>
          <w:numId w:val="14"/>
        </w:numPr>
        <w:tabs>
          <w:tab w:val="left" w:pos="425"/>
          <w:tab w:val="left" w:pos="9346"/>
        </w:tabs>
        <w:spacing w:before="54"/>
        <w:ind w:hanging="283"/>
        <w:rPr>
          <w:sz w:val="24"/>
        </w:rPr>
      </w:pP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мне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понравилось</w:t>
      </w:r>
      <w:r>
        <w:rPr>
          <w:sz w:val="24"/>
          <w:u w:val="single"/>
        </w:rPr>
        <w:tab/>
      </w:r>
    </w:p>
    <w:p w14:paraId="4E94F6F8" w14:textId="77777777" w:rsidR="000C19C9" w:rsidRDefault="008E4A67">
      <w:pPr>
        <w:pStyle w:val="a3"/>
        <w:spacing w:before="3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096EB93B" wp14:editId="77C4CFB7">
                <wp:simplePos x="0" y="0"/>
                <wp:positionH relativeFrom="page">
                  <wp:posOffset>1259840</wp:posOffset>
                </wp:positionH>
                <wp:positionV relativeFrom="paragraph">
                  <wp:posOffset>184785</wp:posOffset>
                </wp:positionV>
                <wp:extent cx="5664835" cy="7620"/>
                <wp:effectExtent l="0" t="0" r="0" b="0"/>
                <wp:wrapTopAndBottom/>
                <wp:docPr id="137" name="Graphic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8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4835" h="7620">
                              <a:moveTo>
                                <a:pt x="5664708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664708" y="7620"/>
                              </a:lnTo>
                              <a:lnTo>
                                <a:pt x="5664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F35FE" id="Graphic 137" o:spid="_x0000_s1026" style="position:absolute;margin-left:99.2pt;margin-top:14.55pt;width:446.05pt;height:.6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48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" path="m5664708,l,,,7620r5664708,l5664708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3D375DD" w14:textId="77777777" w:rsidR="000C19C9" w:rsidRDefault="008E4A67">
      <w:pPr>
        <w:pStyle w:val="a3"/>
        <w:tabs>
          <w:tab w:val="left" w:pos="5098"/>
          <w:tab w:val="left" w:pos="9346"/>
        </w:tabs>
        <w:spacing w:before="54"/>
        <w:ind w:left="425"/>
      </w:pPr>
      <w:r>
        <w:rPr>
          <w:u w:val="single"/>
        </w:rPr>
        <w:tab/>
      </w:r>
      <w:r>
        <w:t xml:space="preserve"> потому что</w:t>
      </w:r>
      <w:r>
        <w:rPr>
          <w:u w:val="single"/>
        </w:rPr>
        <w:tab/>
      </w:r>
    </w:p>
    <w:p w14:paraId="225D7D19" w14:textId="77777777" w:rsidR="000C19C9" w:rsidRDefault="008E4A67">
      <w:pPr>
        <w:pStyle w:val="a3"/>
        <w:spacing w:before="4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5461A407" wp14:editId="40DE86D2">
                <wp:simplePos x="0" y="0"/>
                <wp:positionH relativeFrom="page">
                  <wp:posOffset>1259840</wp:posOffset>
                </wp:positionH>
                <wp:positionV relativeFrom="paragraph">
                  <wp:posOffset>186690</wp:posOffset>
                </wp:positionV>
                <wp:extent cx="5664835" cy="7620"/>
                <wp:effectExtent l="0" t="0" r="0" b="0"/>
                <wp:wrapTopAndBottom/>
                <wp:docPr id="138" name="Graphic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8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4835" h="7620">
                              <a:moveTo>
                                <a:pt x="5664708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664708" y="7620"/>
                              </a:lnTo>
                              <a:lnTo>
                                <a:pt x="5664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B6484" id="Graphic 138" o:spid="_x0000_s1026" style="position:absolute;margin-left:99.2pt;margin-top:14.7pt;width:446.05pt;height:.6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48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" path="m5664708,l,,,7620r5664708,l5664708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794EB71" w14:textId="77777777" w:rsidR="000C19C9" w:rsidRDefault="008E4A67">
      <w:pPr>
        <w:pStyle w:val="a4"/>
        <w:numPr>
          <w:ilvl w:val="0"/>
          <w:numId w:val="14"/>
        </w:numPr>
        <w:tabs>
          <w:tab w:val="left" w:pos="425"/>
          <w:tab w:val="left" w:pos="9346"/>
        </w:tabs>
        <w:spacing w:before="54"/>
        <w:ind w:hanging="283"/>
        <w:rPr>
          <w:sz w:val="24"/>
        </w:rPr>
      </w:pPr>
      <w:r>
        <w:rPr>
          <w:sz w:val="24"/>
        </w:rPr>
        <w:t>Больше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меня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радует</w:t>
      </w:r>
      <w:r>
        <w:rPr>
          <w:sz w:val="24"/>
          <w:u w:val="single"/>
        </w:rPr>
        <w:tab/>
      </w:r>
    </w:p>
    <w:p w14:paraId="27193335" w14:textId="77777777" w:rsidR="000C19C9" w:rsidRDefault="008E4A67">
      <w:pPr>
        <w:pStyle w:val="a3"/>
        <w:spacing w:before="3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3E6FDCE" wp14:editId="3FA3A7AB">
                <wp:simplePos x="0" y="0"/>
                <wp:positionH relativeFrom="page">
                  <wp:posOffset>1259840</wp:posOffset>
                </wp:positionH>
                <wp:positionV relativeFrom="paragraph">
                  <wp:posOffset>184785</wp:posOffset>
                </wp:positionV>
                <wp:extent cx="5664835" cy="7620"/>
                <wp:effectExtent l="0" t="0" r="0" b="0"/>
                <wp:wrapTopAndBottom/>
                <wp:docPr id="139" name="Graphic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8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4835" h="7620">
                              <a:moveTo>
                                <a:pt x="5664708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664708" y="7620"/>
                              </a:lnTo>
                              <a:lnTo>
                                <a:pt x="5664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EAABE" id="Graphic 139" o:spid="_x0000_s1026" style="position:absolute;margin-left:99.2pt;margin-top:14.55pt;width:446.05pt;height:.6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48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" path="m5664708,l,,,7620r5664708,l5664708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CCE3420" w14:textId="77777777" w:rsidR="000C19C9" w:rsidRDefault="008E4A67">
      <w:pPr>
        <w:pStyle w:val="a4"/>
        <w:numPr>
          <w:ilvl w:val="0"/>
          <w:numId w:val="14"/>
        </w:numPr>
        <w:tabs>
          <w:tab w:val="left" w:pos="425"/>
          <w:tab w:val="left" w:pos="9346"/>
        </w:tabs>
        <w:spacing w:before="54"/>
        <w:ind w:hanging="283"/>
        <w:rPr>
          <w:sz w:val="24"/>
        </w:rPr>
      </w:pPr>
      <w:r>
        <w:rPr>
          <w:sz w:val="24"/>
        </w:rPr>
        <w:t xml:space="preserve">Больше всего я разочаровался в </w:t>
      </w:r>
      <w:r>
        <w:rPr>
          <w:sz w:val="24"/>
          <w:u w:val="single"/>
        </w:rPr>
        <w:tab/>
      </w:r>
    </w:p>
    <w:p w14:paraId="5DB2681F" w14:textId="77777777" w:rsidR="000C19C9" w:rsidRDefault="008E4A67">
      <w:pPr>
        <w:pStyle w:val="a3"/>
        <w:spacing w:before="4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0464312D" wp14:editId="12BF4DF6">
                <wp:simplePos x="0" y="0"/>
                <wp:positionH relativeFrom="page">
                  <wp:posOffset>1259840</wp:posOffset>
                </wp:positionH>
                <wp:positionV relativeFrom="paragraph">
                  <wp:posOffset>186690</wp:posOffset>
                </wp:positionV>
                <wp:extent cx="5664835" cy="7620"/>
                <wp:effectExtent l="0" t="0" r="0" b="0"/>
                <wp:wrapTopAndBottom/>
                <wp:docPr id="140" name="Graphic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8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4835" h="7620">
                              <a:moveTo>
                                <a:pt x="5664708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5664708" y="7607"/>
                              </a:lnTo>
                              <a:lnTo>
                                <a:pt x="5664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76391" id="Graphic 140" o:spid="_x0000_s1026" style="position:absolute;margin-left:99.2pt;margin-top:14.7pt;width:446.05pt;height:.6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48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" path="m5664708,l,,,7607r5664708,l566470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501E9C33" wp14:editId="415B3575">
                <wp:simplePos x="0" y="0"/>
                <wp:positionH relativeFrom="page">
                  <wp:posOffset>1259840</wp:posOffset>
                </wp:positionH>
                <wp:positionV relativeFrom="paragraph">
                  <wp:posOffset>387350</wp:posOffset>
                </wp:positionV>
                <wp:extent cx="5664835" cy="7620"/>
                <wp:effectExtent l="0" t="0" r="0" b="0"/>
                <wp:wrapTopAndBottom/>
                <wp:docPr id="141" name="Graphic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8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4835" h="7620">
                              <a:moveTo>
                                <a:pt x="5664708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5664708" y="7607"/>
                              </a:lnTo>
                              <a:lnTo>
                                <a:pt x="5664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D8C2B" id="Graphic 141" o:spid="_x0000_s1026" style="position:absolute;margin-left:99.2pt;margin-top:30.5pt;width:446.05pt;height:.6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48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" path="m5664708,l,,,7607r5664708,l5664708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0514574" w14:textId="77777777" w:rsidR="000C19C9" w:rsidRDefault="000C19C9">
      <w:pPr>
        <w:pStyle w:val="a3"/>
        <w:spacing w:before="50"/>
        <w:rPr>
          <w:sz w:val="20"/>
        </w:rPr>
      </w:pPr>
    </w:p>
    <w:p w14:paraId="68E244F6" w14:textId="77777777" w:rsidR="000C19C9" w:rsidRDefault="008E4A67">
      <w:pPr>
        <w:pStyle w:val="a4"/>
        <w:numPr>
          <w:ilvl w:val="0"/>
          <w:numId w:val="14"/>
        </w:numPr>
        <w:tabs>
          <w:tab w:val="left" w:pos="425"/>
          <w:tab w:val="left" w:pos="9346"/>
        </w:tabs>
        <w:spacing w:before="54"/>
        <w:ind w:hanging="283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тех людях,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меня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окружают, 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могу </w:t>
      </w:r>
      <w:r>
        <w:rPr>
          <w:spacing w:val="-2"/>
          <w:sz w:val="24"/>
        </w:rPr>
        <w:t>сказать</w:t>
      </w:r>
      <w:r>
        <w:rPr>
          <w:sz w:val="24"/>
          <w:u w:val="single"/>
        </w:rPr>
        <w:tab/>
      </w:r>
    </w:p>
    <w:p w14:paraId="4B7C78B1" w14:textId="77777777" w:rsidR="000C19C9" w:rsidRDefault="008E4A67">
      <w:pPr>
        <w:pStyle w:val="a3"/>
        <w:spacing w:before="3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631E96AE" wp14:editId="27876E80">
                <wp:simplePos x="0" y="0"/>
                <wp:positionH relativeFrom="page">
                  <wp:posOffset>1259840</wp:posOffset>
                </wp:positionH>
                <wp:positionV relativeFrom="paragraph">
                  <wp:posOffset>184785</wp:posOffset>
                </wp:positionV>
                <wp:extent cx="5664835" cy="7620"/>
                <wp:effectExtent l="0" t="0" r="0" b="0"/>
                <wp:wrapTopAndBottom/>
                <wp:docPr id="142" name="Graphic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8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4835" h="7620">
                              <a:moveTo>
                                <a:pt x="5664708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5664708" y="7607"/>
                              </a:lnTo>
                              <a:lnTo>
                                <a:pt x="5664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76FDE" id="Graphic 142" o:spid="_x0000_s1026" style="position:absolute;margin-left:99.2pt;margin-top:14.55pt;width:446.05pt;height:.6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48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" path="m5664708,l,,,7607r5664708,l566470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11A6DD73" wp14:editId="498A3A0D">
                <wp:simplePos x="0" y="0"/>
                <wp:positionH relativeFrom="page">
                  <wp:posOffset>1259840</wp:posOffset>
                </wp:positionH>
                <wp:positionV relativeFrom="paragraph">
                  <wp:posOffset>387350</wp:posOffset>
                </wp:positionV>
                <wp:extent cx="5664835" cy="7620"/>
                <wp:effectExtent l="0" t="0" r="0" b="0"/>
                <wp:wrapTopAndBottom/>
                <wp:docPr id="143" name="Graphic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8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4835" h="7620">
                              <a:moveTo>
                                <a:pt x="5664708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664708" y="7620"/>
                              </a:lnTo>
                              <a:lnTo>
                                <a:pt x="5664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79EC1" id="Graphic 143" o:spid="_x0000_s1026" style="position:absolute;margin-left:99.2pt;margin-top:30.5pt;width:446.05pt;height:.6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48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" path="m5664708,l,,,7620r5664708,l5664708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12F0AA7" w14:textId="77777777" w:rsidR="000C19C9" w:rsidRDefault="000C19C9">
      <w:pPr>
        <w:pStyle w:val="a3"/>
        <w:spacing w:before="53"/>
        <w:rPr>
          <w:sz w:val="20"/>
        </w:rPr>
      </w:pPr>
    </w:p>
    <w:p w14:paraId="04B84ECF" w14:textId="77777777" w:rsidR="000C19C9" w:rsidRDefault="008E4A67">
      <w:pPr>
        <w:pStyle w:val="a4"/>
        <w:numPr>
          <w:ilvl w:val="0"/>
          <w:numId w:val="14"/>
        </w:numPr>
        <w:tabs>
          <w:tab w:val="left" w:pos="425"/>
          <w:tab w:val="left" w:pos="9346"/>
        </w:tabs>
        <w:spacing w:before="54"/>
        <w:ind w:hanging="283"/>
        <w:rPr>
          <w:sz w:val="24"/>
        </w:rPr>
      </w:pPr>
      <w:r>
        <w:rPr>
          <w:sz w:val="24"/>
        </w:rPr>
        <w:t>Хочу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предупредить,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мне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нравится </w:t>
      </w:r>
      <w:r>
        <w:rPr>
          <w:spacing w:val="-4"/>
          <w:sz w:val="24"/>
        </w:rPr>
        <w:t>когда</w:t>
      </w:r>
      <w:r>
        <w:rPr>
          <w:sz w:val="24"/>
          <w:u w:val="single"/>
        </w:rPr>
        <w:tab/>
      </w:r>
    </w:p>
    <w:p w14:paraId="2DB42023" w14:textId="77777777" w:rsidR="000C19C9" w:rsidRDefault="008E4A67">
      <w:pPr>
        <w:pStyle w:val="a3"/>
        <w:spacing w:before="3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56E1E42E" wp14:editId="32FBA249">
                <wp:simplePos x="0" y="0"/>
                <wp:positionH relativeFrom="page">
                  <wp:posOffset>1259840</wp:posOffset>
                </wp:positionH>
                <wp:positionV relativeFrom="paragraph">
                  <wp:posOffset>184785</wp:posOffset>
                </wp:positionV>
                <wp:extent cx="5680075" cy="16510"/>
                <wp:effectExtent l="0" t="0" r="0" b="0"/>
                <wp:wrapTopAndBottom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0075" cy="16510"/>
                          <a:chOff x="0" y="0"/>
                          <a:chExt cx="5680075" cy="1651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4765547" y="13061"/>
                            <a:ext cx="914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61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56800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0075" h="7620">
                                <a:moveTo>
                                  <a:pt x="5679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5679948" y="7620"/>
                                </a:lnTo>
                                <a:lnTo>
                                  <a:pt x="5679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A39975" id="Group 144" o:spid="_x0000_s1026" style="position:absolute;margin-left:99.2pt;margin-top:14.55pt;width:447.25pt;height:1.3pt;z-index:-251646976;mso-wrap-distance-left:0;mso-wrap-distance-right:0;mso-position-horizontal-relative:page" coordsize="5680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">
                <v:shape id="Graphic 145" o:spid="_x0000_s1027" style="position:absolute;left:47655;top:130;width:9144;height:13;visibility:visible;mso-wrap-style:square;v-text-anchor:top" coordsize="914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" path="m,l914400,e" filled="f" strokeweight=".17183mm">
                  <v:path arrowok="t"/>
                </v:shape>
                <v:shape id="Graphic 146" o:spid="_x0000_s1028" style="position:absolute;width:56800;height:76;visibility:visible;mso-wrap-style:square;v-text-anchor:top" coordsize="56800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" path="m5679948,l,,,7620r5679948,l567994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241A1E1" w14:textId="77777777" w:rsidR="000C19C9" w:rsidRDefault="008E4A67">
      <w:pPr>
        <w:pStyle w:val="a4"/>
        <w:numPr>
          <w:ilvl w:val="0"/>
          <w:numId w:val="14"/>
        </w:numPr>
        <w:tabs>
          <w:tab w:val="left" w:pos="425"/>
          <w:tab w:val="left" w:pos="9346"/>
        </w:tabs>
        <w:spacing w:before="41"/>
        <w:ind w:hanging="283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буду рад, </w:t>
      </w:r>
      <w:r>
        <w:rPr>
          <w:spacing w:val="-4"/>
          <w:sz w:val="24"/>
        </w:rPr>
        <w:t>если</w:t>
      </w:r>
      <w:r>
        <w:rPr>
          <w:sz w:val="24"/>
          <w:u w:val="single"/>
        </w:rPr>
        <w:tab/>
      </w:r>
    </w:p>
    <w:p w14:paraId="5AEC3A5F" w14:textId="77777777" w:rsidR="000C19C9" w:rsidRDefault="008E4A67">
      <w:pPr>
        <w:pStyle w:val="a3"/>
        <w:spacing w:before="3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7A8DA1BC" wp14:editId="2682939F">
                <wp:simplePos x="0" y="0"/>
                <wp:positionH relativeFrom="page">
                  <wp:posOffset>1259840</wp:posOffset>
                </wp:positionH>
                <wp:positionV relativeFrom="paragraph">
                  <wp:posOffset>186055</wp:posOffset>
                </wp:positionV>
                <wp:extent cx="5664835" cy="7620"/>
                <wp:effectExtent l="0" t="0" r="0" b="0"/>
                <wp:wrapTopAndBottom/>
                <wp:docPr id="147" name="Graphic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8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4835" h="7620">
                              <a:moveTo>
                                <a:pt x="5664708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664708" y="7620"/>
                              </a:lnTo>
                              <a:lnTo>
                                <a:pt x="5664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00E05" id="Graphic 147" o:spid="_x0000_s1026" style="position:absolute;margin-left:99.2pt;margin-top:14.65pt;width:446.05pt;height:.6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48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" path="m5664708,l,,,7620r5664708,l5664708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38839E3" w14:textId="77777777" w:rsidR="000C19C9" w:rsidRDefault="008E4A67">
      <w:pPr>
        <w:pStyle w:val="a4"/>
        <w:numPr>
          <w:ilvl w:val="0"/>
          <w:numId w:val="14"/>
        </w:numPr>
        <w:tabs>
          <w:tab w:val="left" w:pos="425"/>
          <w:tab w:val="left" w:pos="9346"/>
        </w:tabs>
        <w:spacing w:before="54"/>
        <w:ind w:hanging="283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хочу </w:t>
      </w:r>
      <w:r>
        <w:rPr>
          <w:spacing w:val="-2"/>
          <w:sz w:val="24"/>
        </w:rPr>
        <w:t>предложить</w:t>
      </w:r>
      <w:r>
        <w:rPr>
          <w:sz w:val="24"/>
          <w:u w:val="single"/>
        </w:rPr>
        <w:tab/>
      </w:r>
    </w:p>
    <w:p w14:paraId="0C21781C" w14:textId="77777777" w:rsidR="000C19C9" w:rsidRDefault="008E4A67">
      <w:pPr>
        <w:pStyle w:val="a3"/>
        <w:spacing w:before="3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7A660B02" wp14:editId="37C13A2C">
                <wp:simplePos x="0" y="0"/>
                <wp:positionH relativeFrom="page">
                  <wp:posOffset>1259840</wp:posOffset>
                </wp:positionH>
                <wp:positionV relativeFrom="paragraph">
                  <wp:posOffset>184785</wp:posOffset>
                </wp:positionV>
                <wp:extent cx="5664835" cy="7620"/>
                <wp:effectExtent l="0" t="0" r="0" b="0"/>
                <wp:wrapTopAndBottom/>
                <wp:docPr id="148" name="Graphic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8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4835" h="7620">
                              <a:moveTo>
                                <a:pt x="5664708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664708" y="7620"/>
                              </a:lnTo>
                              <a:lnTo>
                                <a:pt x="5664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FB564" id="Graphic 148" o:spid="_x0000_s1026" style="position:absolute;margin-left:99.2pt;margin-top:14.55pt;width:446.05pt;height:.6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48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" path="m5664708,l,,,7620r5664708,l5664708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B0977F3" w14:textId="77777777" w:rsidR="000C19C9" w:rsidRDefault="008E4A67">
      <w:pPr>
        <w:pStyle w:val="a4"/>
        <w:numPr>
          <w:ilvl w:val="0"/>
          <w:numId w:val="14"/>
        </w:numPr>
        <w:tabs>
          <w:tab w:val="left" w:pos="382"/>
          <w:tab w:val="left" w:pos="8638"/>
          <w:tab w:val="left" w:pos="9346"/>
        </w:tabs>
        <w:spacing w:before="54" w:line="451" w:lineRule="auto"/>
        <w:ind w:left="142" w:right="715" w:firstLine="0"/>
        <w:rPr>
          <w:sz w:val="24"/>
        </w:rPr>
      </w:pPr>
      <w:r>
        <w:rPr>
          <w:sz w:val="24"/>
        </w:rPr>
        <w:t>Если бы я был вожатым, то я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ну, а если начальником смены, то</w:t>
      </w:r>
      <w:r>
        <w:rPr>
          <w:sz w:val="24"/>
          <w:u w:val="single"/>
        </w:rPr>
        <w:tab/>
      </w:r>
    </w:p>
    <w:p w14:paraId="354BA4CE" w14:textId="77777777" w:rsidR="000C19C9" w:rsidRDefault="008E4A67">
      <w:pPr>
        <w:pStyle w:val="a4"/>
        <w:numPr>
          <w:ilvl w:val="0"/>
          <w:numId w:val="14"/>
        </w:numPr>
        <w:tabs>
          <w:tab w:val="left" w:pos="442"/>
          <w:tab w:val="left" w:pos="1299"/>
          <w:tab w:val="left" w:pos="2475"/>
          <w:tab w:val="left" w:pos="3060"/>
          <w:tab w:val="left" w:pos="4107"/>
          <w:tab w:val="left" w:pos="4935"/>
          <w:tab w:val="left" w:pos="5784"/>
          <w:tab w:val="left" w:pos="5854"/>
          <w:tab w:val="left" w:pos="6449"/>
          <w:tab w:val="left" w:pos="7728"/>
          <w:tab w:val="left" w:pos="9058"/>
        </w:tabs>
        <w:ind w:left="142" w:right="563" w:firstLine="0"/>
        <w:rPr>
          <w:sz w:val="24"/>
        </w:rPr>
      </w:pP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нового</w:t>
      </w:r>
      <w:r>
        <w:rPr>
          <w:sz w:val="24"/>
        </w:rPr>
        <w:tab/>
      </w:r>
      <w:r>
        <w:rPr>
          <w:spacing w:val="-10"/>
          <w:sz w:val="24"/>
        </w:rPr>
        <w:t>я</w:t>
      </w:r>
      <w:r>
        <w:rPr>
          <w:sz w:val="24"/>
        </w:rPr>
        <w:tab/>
      </w:r>
      <w:r>
        <w:rPr>
          <w:spacing w:val="-4"/>
          <w:sz w:val="24"/>
        </w:rPr>
        <w:t>узнал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4"/>
          <w:sz w:val="24"/>
        </w:rPr>
        <w:t>себя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проекте</w:t>
      </w:r>
      <w:r>
        <w:rPr>
          <w:sz w:val="24"/>
        </w:rPr>
        <w:tab/>
      </w:r>
      <w:r>
        <w:rPr>
          <w:spacing w:val="-2"/>
          <w:sz w:val="24"/>
        </w:rPr>
        <w:t>«Орлята</w:t>
      </w:r>
      <w:r>
        <w:rPr>
          <w:sz w:val="24"/>
        </w:rPr>
        <w:tab/>
      </w:r>
      <w:r>
        <w:rPr>
          <w:spacing w:val="-4"/>
          <w:sz w:val="24"/>
        </w:rPr>
        <w:t>Рос- сии»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14:paraId="31FE52AC" w14:textId="77777777" w:rsidR="000C19C9" w:rsidRDefault="008E4A67">
      <w:pPr>
        <w:pStyle w:val="a4"/>
        <w:numPr>
          <w:ilvl w:val="0"/>
          <w:numId w:val="14"/>
        </w:numPr>
        <w:tabs>
          <w:tab w:val="left" w:pos="518"/>
        </w:tabs>
        <w:spacing w:before="273"/>
        <w:ind w:left="142" w:right="566" w:firstLine="0"/>
        <w:rPr>
          <w:sz w:val="24"/>
        </w:rPr>
      </w:pPr>
      <w:r>
        <w:rPr>
          <w:sz w:val="24"/>
        </w:rPr>
        <w:t xml:space="preserve">Я принимал участие в акциях РДДМ и Днях Единых Действий, больше всего мне </w:t>
      </w:r>
      <w:proofErr w:type="gramStart"/>
      <w:r>
        <w:rPr>
          <w:sz w:val="24"/>
        </w:rPr>
        <w:t>по- нравились</w:t>
      </w:r>
      <w:proofErr w:type="gramEnd"/>
      <w:r>
        <w:rPr>
          <w:sz w:val="24"/>
        </w:rPr>
        <w:t xml:space="preserve"> (перечисли какие акции и мероприятия особенно понравились и чем)</w:t>
      </w:r>
    </w:p>
    <w:p w14:paraId="04B6502D" w14:textId="77777777" w:rsidR="000C19C9" w:rsidRDefault="008E4A67">
      <w:pPr>
        <w:pStyle w:val="a3"/>
        <w:spacing w:before="1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0AE179F0" wp14:editId="070F9866">
                <wp:simplePos x="0" y="0"/>
                <wp:positionH relativeFrom="page">
                  <wp:posOffset>1080135</wp:posOffset>
                </wp:positionH>
                <wp:positionV relativeFrom="paragraph">
                  <wp:posOffset>172085</wp:posOffset>
                </wp:positionV>
                <wp:extent cx="5867400" cy="1270"/>
                <wp:effectExtent l="0" t="0" r="0" b="0"/>
                <wp:wrapTopAndBottom/>
                <wp:docPr id="149" name="Graphic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A43D1" id="Graphic 149" o:spid="_x0000_s1026" style="position:absolute;margin-left:85.05pt;margin-top:13.55pt;width:462pt;height:.1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" path="m,l58674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7C563AF9" wp14:editId="13214BF6">
                <wp:simplePos x="0" y="0"/>
                <wp:positionH relativeFrom="page">
                  <wp:posOffset>1080135</wp:posOffset>
                </wp:positionH>
                <wp:positionV relativeFrom="paragraph">
                  <wp:posOffset>347345</wp:posOffset>
                </wp:positionV>
                <wp:extent cx="5867400" cy="1270"/>
                <wp:effectExtent l="0" t="0" r="0" b="0"/>
                <wp:wrapTopAndBottom/>
                <wp:docPr id="150" name="Graphic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3BE10" id="Graphic 150" o:spid="_x0000_s1026" style="position:absolute;margin-left:85.05pt;margin-top:27.35pt;width:462pt;height:.1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" path="m,l58674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7F6BC640" wp14:editId="64A173B1">
                <wp:simplePos x="0" y="0"/>
                <wp:positionH relativeFrom="page">
                  <wp:posOffset>1080135</wp:posOffset>
                </wp:positionH>
                <wp:positionV relativeFrom="paragraph">
                  <wp:posOffset>522605</wp:posOffset>
                </wp:positionV>
                <wp:extent cx="5867400" cy="1270"/>
                <wp:effectExtent l="0" t="0" r="0" b="0"/>
                <wp:wrapTopAndBottom/>
                <wp:docPr id="151" name="Graphic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EE7CE" id="Graphic 151" o:spid="_x0000_s1026" style="position:absolute;margin-left:85.05pt;margin-top:41.15pt;width:462pt;height:.1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" path="m,l58674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20E0439D" wp14:editId="568EB09B">
                <wp:simplePos x="0" y="0"/>
                <wp:positionH relativeFrom="page">
                  <wp:posOffset>1080135</wp:posOffset>
                </wp:positionH>
                <wp:positionV relativeFrom="paragraph">
                  <wp:posOffset>697865</wp:posOffset>
                </wp:positionV>
                <wp:extent cx="5867400" cy="1270"/>
                <wp:effectExtent l="0" t="0" r="0" b="0"/>
                <wp:wrapTopAndBottom/>
                <wp:docPr id="152" name="Graphic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0A3F4" id="Graphic 152" o:spid="_x0000_s1026" style="position:absolute;margin-left:85.05pt;margin-top:54.95pt;width:462pt;height:.1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" path="m,l58674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14:paraId="612E90F5" w14:textId="77777777" w:rsidR="000C19C9" w:rsidRDefault="000C19C9">
      <w:pPr>
        <w:pStyle w:val="a3"/>
        <w:spacing w:before="17"/>
        <w:rPr>
          <w:sz w:val="20"/>
        </w:rPr>
      </w:pPr>
    </w:p>
    <w:p w14:paraId="527BF333" w14:textId="77777777" w:rsidR="000C19C9" w:rsidRDefault="000C19C9">
      <w:pPr>
        <w:pStyle w:val="a3"/>
        <w:spacing w:before="17"/>
        <w:rPr>
          <w:sz w:val="20"/>
        </w:rPr>
      </w:pPr>
    </w:p>
    <w:p w14:paraId="782DD074" w14:textId="77777777" w:rsidR="000C19C9" w:rsidRDefault="000C19C9">
      <w:pPr>
        <w:pStyle w:val="a3"/>
        <w:spacing w:before="17"/>
        <w:rPr>
          <w:sz w:val="20"/>
        </w:rPr>
      </w:pPr>
    </w:p>
    <w:p w14:paraId="10A2E5AF" w14:textId="77777777" w:rsidR="000C19C9" w:rsidRDefault="008E4A67">
      <w:pPr>
        <w:pStyle w:val="a4"/>
        <w:numPr>
          <w:ilvl w:val="0"/>
          <w:numId w:val="14"/>
        </w:numPr>
        <w:tabs>
          <w:tab w:val="left" w:pos="506"/>
        </w:tabs>
        <w:ind w:left="142" w:right="563" w:firstLine="0"/>
        <w:rPr>
          <w:sz w:val="24"/>
        </w:rPr>
      </w:pPr>
      <w:proofErr w:type="gramStart"/>
      <w:r>
        <w:rPr>
          <w:sz w:val="24"/>
        </w:rPr>
        <w:t>РДДМ(</w:t>
      </w:r>
      <w:proofErr w:type="gramEnd"/>
      <w:r>
        <w:rPr>
          <w:sz w:val="24"/>
        </w:rPr>
        <w:t xml:space="preserve">Российское движение детей и молодежи) для меня </w:t>
      </w:r>
      <w:proofErr w:type="gramStart"/>
      <w:r>
        <w:rPr>
          <w:sz w:val="24"/>
        </w:rPr>
        <w:t>это(</w:t>
      </w:r>
      <w:proofErr w:type="gramEnd"/>
      <w:r>
        <w:rPr>
          <w:sz w:val="24"/>
        </w:rPr>
        <w:t xml:space="preserve">можно выбрать </w:t>
      </w:r>
      <w:proofErr w:type="gramStart"/>
      <w:r>
        <w:rPr>
          <w:sz w:val="24"/>
        </w:rPr>
        <w:t>несколь- ко</w:t>
      </w:r>
      <w:proofErr w:type="gramEnd"/>
      <w:r>
        <w:rPr>
          <w:sz w:val="24"/>
        </w:rPr>
        <w:t xml:space="preserve"> вариантов ответа):</w:t>
      </w:r>
    </w:p>
    <w:p w14:paraId="545221A5" w14:textId="77777777" w:rsidR="000C19C9" w:rsidRDefault="008E4A67">
      <w:pPr>
        <w:pStyle w:val="a4"/>
        <w:numPr>
          <w:ilvl w:val="1"/>
          <w:numId w:val="14"/>
        </w:numPr>
        <w:tabs>
          <w:tab w:val="left" w:pos="861"/>
        </w:tabs>
        <w:ind w:left="861" w:hanging="359"/>
        <w:rPr>
          <w:sz w:val="24"/>
        </w:rPr>
      </w:pPr>
      <w:r>
        <w:rPr>
          <w:sz w:val="24"/>
        </w:rPr>
        <w:t>Веселая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игра;</w:t>
      </w:r>
    </w:p>
    <w:p w14:paraId="6DE1A42F" w14:textId="77777777" w:rsidR="000C19C9" w:rsidRDefault="008E4A67">
      <w:pPr>
        <w:pStyle w:val="a4"/>
        <w:numPr>
          <w:ilvl w:val="1"/>
          <w:numId w:val="14"/>
        </w:numPr>
        <w:tabs>
          <w:tab w:val="left" w:pos="861"/>
        </w:tabs>
        <w:ind w:left="861" w:hanging="359"/>
        <w:rPr>
          <w:sz w:val="24"/>
        </w:rPr>
      </w:pPr>
      <w:r>
        <w:rPr>
          <w:sz w:val="24"/>
        </w:rPr>
        <w:t>Много друзей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единомышленников;</w:t>
      </w:r>
    </w:p>
    <w:p w14:paraId="046498D6" w14:textId="77777777" w:rsidR="000C19C9" w:rsidRDefault="008E4A67">
      <w:pPr>
        <w:pStyle w:val="a4"/>
        <w:numPr>
          <w:ilvl w:val="1"/>
          <w:numId w:val="14"/>
        </w:numPr>
        <w:tabs>
          <w:tab w:val="left" w:pos="861"/>
        </w:tabs>
        <w:ind w:left="861" w:hanging="359"/>
        <w:rPr>
          <w:sz w:val="24"/>
        </w:rPr>
      </w:pP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деле;</w:t>
      </w:r>
    </w:p>
    <w:p w14:paraId="224803AA" w14:textId="77777777" w:rsidR="000C19C9" w:rsidRDefault="008E4A67">
      <w:pPr>
        <w:pStyle w:val="a4"/>
        <w:numPr>
          <w:ilvl w:val="1"/>
          <w:numId w:val="14"/>
        </w:numPr>
        <w:tabs>
          <w:tab w:val="left" w:pos="861"/>
        </w:tabs>
        <w:ind w:left="861" w:hanging="359"/>
        <w:rPr>
          <w:sz w:val="24"/>
        </w:rPr>
      </w:pP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пока не </w:t>
      </w:r>
      <w:r>
        <w:rPr>
          <w:spacing w:val="-2"/>
          <w:sz w:val="24"/>
        </w:rPr>
        <w:t>понял(а);</w:t>
      </w:r>
    </w:p>
    <w:p w14:paraId="3FC153E5" w14:textId="77777777" w:rsidR="000C19C9" w:rsidRDefault="008E4A67">
      <w:pPr>
        <w:pStyle w:val="a4"/>
        <w:numPr>
          <w:ilvl w:val="1"/>
          <w:numId w:val="14"/>
        </w:numPr>
        <w:tabs>
          <w:tab w:val="left" w:pos="861"/>
        </w:tabs>
        <w:ind w:left="861" w:hanging="359"/>
        <w:rPr>
          <w:sz w:val="24"/>
        </w:rPr>
      </w:pPr>
      <w:r>
        <w:rPr>
          <w:spacing w:val="-4"/>
          <w:sz w:val="24"/>
        </w:rPr>
        <w:t>Дру-</w:t>
      </w:r>
    </w:p>
    <w:p w14:paraId="76BC4870" w14:textId="77777777" w:rsidR="000C19C9" w:rsidRDefault="008E4A67">
      <w:pPr>
        <w:pStyle w:val="a3"/>
        <w:tabs>
          <w:tab w:val="left" w:pos="9466"/>
        </w:tabs>
        <w:ind w:left="862"/>
      </w:pPr>
      <w:r>
        <w:rPr>
          <w:spacing w:val="-5"/>
        </w:rPr>
        <w:t>гое</w:t>
      </w:r>
      <w:r>
        <w:rPr>
          <w:u w:val="single"/>
        </w:rPr>
        <w:tab/>
      </w:r>
    </w:p>
    <w:p w14:paraId="3033DF22" w14:textId="77777777" w:rsidR="000C19C9" w:rsidRDefault="008E4A67">
      <w:pPr>
        <w:pStyle w:val="a3"/>
        <w:spacing w:before="1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3B1A0A98" wp14:editId="71152C5A">
                <wp:simplePos x="0" y="0"/>
                <wp:positionH relativeFrom="page">
                  <wp:posOffset>1537335</wp:posOffset>
                </wp:positionH>
                <wp:positionV relativeFrom="paragraph">
                  <wp:posOffset>172085</wp:posOffset>
                </wp:positionV>
                <wp:extent cx="5410200" cy="1270"/>
                <wp:effectExtent l="0" t="0" r="0" b="0"/>
                <wp:wrapTopAndBottom/>
                <wp:docPr id="153" name="Graphic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0200">
                              <a:moveTo>
                                <a:pt x="0" y="0"/>
                              </a:moveTo>
                              <a:lnTo>
                                <a:pt x="54102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5992C" id="Graphic 153" o:spid="_x0000_s1026" style="position:absolute;margin-left:121.05pt;margin-top:13.55pt;width:426pt;height:.1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" path="m,l54102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54536F4E" wp14:editId="1FE1F1DC">
                <wp:simplePos x="0" y="0"/>
                <wp:positionH relativeFrom="page">
                  <wp:posOffset>1537335</wp:posOffset>
                </wp:positionH>
                <wp:positionV relativeFrom="paragraph">
                  <wp:posOffset>347345</wp:posOffset>
                </wp:positionV>
                <wp:extent cx="5105400" cy="1270"/>
                <wp:effectExtent l="0" t="0" r="0" b="0"/>
                <wp:wrapTopAndBottom/>
                <wp:docPr id="154" name="Graphic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"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0E65B" id="Graphic 154" o:spid="_x0000_s1026" style="position:absolute;margin-left:121.05pt;margin-top:27.35pt;width:402pt;height:.1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05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" path="m,l51054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14:paraId="5103EB4D" w14:textId="77777777" w:rsidR="000C19C9" w:rsidRDefault="000C19C9">
      <w:pPr>
        <w:pStyle w:val="a3"/>
        <w:spacing w:before="17"/>
        <w:rPr>
          <w:sz w:val="20"/>
        </w:rPr>
      </w:pPr>
    </w:p>
    <w:p w14:paraId="1E66BB8C" w14:textId="77777777" w:rsidR="000C19C9" w:rsidRDefault="008E4A67">
      <w:pPr>
        <w:pStyle w:val="a4"/>
        <w:numPr>
          <w:ilvl w:val="0"/>
          <w:numId w:val="14"/>
        </w:numPr>
        <w:tabs>
          <w:tab w:val="left" w:pos="502"/>
          <w:tab w:val="left" w:pos="9428"/>
        </w:tabs>
        <w:ind w:left="142" w:right="616" w:firstLine="0"/>
        <w:rPr>
          <w:sz w:val="24"/>
        </w:rPr>
      </w:pPr>
      <w:r>
        <w:rPr>
          <w:sz w:val="24"/>
        </w:rPr>
        <w:t>Больше всего мне понравился трек «Орлята России»</w:t>
      </w:r>
      <w:proofErr w:type="gramStart"/>
      <w:r>
        <w:rPr>
          <w:sz w:val="24"/>
        </w:rPr>
        <w:t>:</w:t>
      </w:r>
      <w:r>
        <w:rPr>
          <w:sz w:val="24"/>
          <w:u w:val="single"/>
        </w:rPr>
        <w:tab/>
      </w:r>
      <w:r>
        <w:rPr>
          <w:sz w:val="24"/>
        </w:rPr>
        <w:t xml:space="preserve"> Потому</w:t>
      </w:r>
      <w:proofErr w:type="gramEnd"/>
      <w:r>
        <w:rPr>
          <w:sz w:val="24"/>
        </w:rPr>
        <w:t xml:space="preserve"> что я люблю </w:t>
      </w:r>
      <w:r>
        <w:rPr>
          <w:sz w:val="24"/>
          <w:u w:val="single"/>
        </w:rPr>
        <w:tab/>
      </w:r>
    </w:p>
    <w:p w14:paraId="6635A3C7" w14:textId="77777777" w:rsidR="000C19C9" w:rsidRDefault="000C19C9">
      <w:pPr>
        <w:pStyle w:val="a4"/>
        <w:rPr>
          <w:sz w:val="24"/>
        </w:rPr>
        <w:sectPr w:rsidR="000C19C9">
          <w:pgSz w:w="11910" w:h="16840"/>
          <w:pgMar w:top="1360" w:right="283" w:bottom="280" w:left="1559" w:header="720" w:footer="720" w:gutter="0"/>
          <w:cols w:space="720"/>
        </w:sectPr>
      </w:pPr>
    </w:p>
    <w:p w14:paraId="32D8F2CB" w14:textId="77777777" w:rsidR="000C19C9" w:rsidRDefault="008E4A67">
      <w:pPr>
        <w:pStyle w:val="a3"/>
        <w:spacing w:line="20" w:lineRule="exact"/>
        <w:ind w:left="142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3A083554" wp14:editId="67F29807">
                <wp:extent cx="5867400" cy="6350"/>
                <wp:effectExtent l="9525" t="0" r="0" b="3175"/>
                <wp:docPr id="155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6350"/>
                          <a:chOff x="0" y="0"/>
                          <a:chExt cx="5867400" cy="635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3093"/>
                            <a:ext cx="586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0">
                                <a:moveTo>
                                  <a:pt x="0" y="0"/>
                                </a:moveTo>
                                <a:lnTo>
                                  <a:pt x="5867400" y="0"/>
                                </a:lnTo>
                              </a:path>
                            </a:pathLst>
                          </a:custGeom>
                          <a:ln w="61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C4E812" id="Group 155" o:spid="_x0000_s1026" style="width:462pt;height:.5pt;mso-position-horizontal-relative:char;mso-position-vertical-relative:line" coordsize="5867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">
                <v:shape id="Graphic 156" o:spid="_x0000_s1027" style="position:absolute;top:30;width:58674;height:13;visibility:visible;mso-wrap-style:square;v-text-anchor:top" coordsize="586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" path="m,l5867400,e" filled="f" strokeweight=".17183mm">
                  <v:path arrowok="t"/>
                </v:shape>
                <w10:anchorlock/>
              </v:group>
            </w:pict>
          </mc:Fallback>
        </mc:AlternateContent>
      </w:r>
    </w:p>
    <w:p w14:paraId="47E725FE" w14:textId="77777777" w:rsidR="000C19C9" w:rsidRDefault="000C19C9">
      <w:pPr>
        <w:pStyle w:val="a3"/>
        <w:spacing w:before="36"/>
        <w:rPr>
          <w:sz w:val="20"/>
        </w:rPr>
      </w:pPr>
    </w:p>
    <w:tbl>
      <w:tblPr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2"/>
        <w:gridCol w:w="6223"/>
      </w:tblGrid>
      <w:tr w:rsidR="000C19C9" w14:paraId="75583F93" w14:textId="77777777">
        <w:trPr>
          <w:trHeight w:val="278"/>
        </w:trPr>
        <w:tc>
          <w:tcPr>
            <w:tcW w:w="3122" w:type="dxa"/>
          </w:tcPr>
          <w:p w14:paraId="09A96FB9" w14:textId="77777777" w:rsidR="000C19C9" w:rsidRDefault="008E4A67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Индикатор</w:t>
            </w:r>
          </w:p>
        </w:tc>
        <w:tc>
          <w:tcPr>
            <w:tcW w:w="6223" w:type="dxa"/>
          </w:tcPr>
          <w:p w14:paraId="442FB5A4" w14:textId="77777777" w:rsidR="000C19C9" w:rsidRDefault="008E4A67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игровой</w:t>
            </w:r>
            <w:r>
              <w:rPr>
                <w:b/>
                <w:spacing w:val="-2"/>
                <w:sz w:val="24"/>
              </w:rPr>
              <w:t xml:space="preserve"> диагностики</w:t>
            </w:r>
          </w:p>
        </w:tc>
      </w:tr>
      <w:tr w:rsidR="000C19C9" w14:paraId="5DDDCA1B" w14:textId="77777777">
        <w:trPr>
          <w:trHeight w:val="7175"/>
        </w:trPr>
        <w:tc>
          <w:tcPr>
            <w:tcW w:w="3122" w:type="dxa"/>
          </w:tcPr>
          <w:p w14:paraId="558BD2ED" w14:textId="77777777" w:rsidR="000C19C9" w:rsidRDefault="008E4A67">
            <w:pPr>
              <w:pStyle w:val="TableParagraph"/>
              <w:ind w:left="107" w:right="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Проявление социально значимых качеств </w:t>
            </w:r>
            <w:proofErr w:type="gramStart"/>
            <w:r>
              <w:rPr>
                <w:b/>
                <w:sz w:val="24"/>
              </w:rPr>
              <w:t>ребён- ка</w:t>
            </w:r>
            <w:proofErr w:type="gramEnd"/>
            <w:r>
              <w:rPr>
                <w:b/>
                <w:sz w:val="24"/>
              </w:rPr>
              <w:t xml:space="preserve"> и его ценностное отно- шение к Родине и </w:t>
            </w:r>
            <w:proofErr w:type="gramStart"/>
            <w:r>
              <w:rPr>
                <w:b/>
                <w:sz w:val="24"/>
              </w:rPr>
              <w:t>Госу- дарственным</w:t>
            </w:r>
            <w:proofErr w:type="gramEnd"/>
            <w:r>
              <w:rPr>
                <w:b/>
                <w:sz w:val="24"/>
              </w:rPr>
              <w:t xml:space="preserve"> символам РФ, семье, команде, </w:t>
            </w:r>
            <w:proofErr w:type="gramStart"/>
            <w:r>
              <w:rPr>
                <w:b/>
                <w:sz w:val="24"/>
              </w:rPr>
              <w:t>при- роде</w:t>
            </w:r>
            <w:proofErr w:type="gramEnd"/>
            <w:r>
              <w:rPr>
                <w:b/>
                <w:sz w:val="24"/>
              </w:rPr>
              <w:t>, познанию, здоровью</w:t>
            </w:r>
          </w:p>
        </w:tc>
        <w:tc>
          <w:tcPr>
            <w:tcW w:w="6223" w:type="dxa"/>
          </w:tcPr>
          <w:p w14:paraId="7027B6EB" w14:textId="77777777" w:rsidR="000C19C9" w:rsidRDefault="008E4A6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«Персонаж»</w:t>
            </w:r>
          </w:p>
          <w:p w14:paraId="3EA159FF" w14:textId="77777777" w:rsidR="000C19C9" w:rsidRDefault="008E4A67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Детям предлагается выбрать себе персонажа </w:t>
            </w:r>
            <w:proofErr w:type="gramStart"/>
            <w:r>
              <w:rPr>
                <w:sz w:val="24"/>
              </w:rPr>
              <w:t>из сказ</w:t>
            </w:r>
            <w:proofErr w:type="gramEnd"/>
            <w:r>
              <w:rPr>
                <w:sz w:val="24"/>
              </w:rPr>
              <w:t>- ки/былины/песни и 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 похож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сейчас,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кого он хотел бы равняться, и пояснить свой выбор (чем </w:t>
            </w:r>
            <w:proofErr w:type="gramStart"/>
            <w:r>
              <w:rPr>
                <w:sz w:val="24"/>
              </w:rPr>
              <w:t>отли- чаются</w:t>
            </w:r>
            <w:proofErr w:type="gramEnd"/>
            <w:r>
              <w:rPr>
                <w:sz w:val="24"/>
              </w:rPr>
              <w:t xml:space="preserve"> персонажи, что понравилось в персонаже, на </w:t>
            </w:r>
            <w:proofErr w:type="gramStart"/>
            <w:r>
              <w:rPr>
                <w:sz w:val="24"/>
              </w:rPr>
              <w:t>ко- торого</w:t>
            </w:r>
            <w:proofErr w:type="gramEnd"/>
            <w:r>
              <w:rPr>
                <w:sz w:val="24"/>
              </w:rPr>
              <w:t xml:space="preserve"> хочется равняться)</w:t>
            </w:r>
          </w:p>
          <w:p w14:paraId="4F065298" w14:textId="77777777" w:rsidR="000C19C9" w:rsidRDefault="000C19C9">
            <w:pPr>
              <w:pStyle w:val="TableParagraph"/>
              <w:rPr>
                <w:sz w:val="24"/>
              </w:rPr>
            </w:pPr>
          </w:p>
          <w:p w14:paraId="409B6B95" w14:textId="77777777" w:rsidR="000C19C9" w:rsidRDefault="008E4A6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r>
              <w:rPr>
                <w:b/>
                <w:spacing w:val="-2"/>
                <w:sz w:val="24"/>
              </w:rPr>
              <w:t>Цветик-семицветик»</w:t>
            </w:r>
          </w:p>
          <w:p w14:paraId="257B0F38" w14:textId="77777777" w:rsidR="000C19C9" w:rsidRDefault="008E4A67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ФГБОУ ВДЦ «Орлёнок» 13 Ребятам предлагается </w:t>
            </w:r>
            <w:proofErr w:type="gramStart"/>
            <w:r>
              <w:rPr>
                <w:sz w:val="24"/>
              </w:rPr>
              <w:t>нари- совать</w:t>
            </w:r>
            <w:proofErr w:type="gramEnd"/>
            <w:r>
              <w:rPr>
                <w:sz w:val="24"/>
              </w:rPr>
              <w:t xml:space="preserve"> цветик-семицветик и написать на нём 7 своих </w:t>
            </w:r>
            <w:proofErr w:type="gramStart"/>
            <w:r>
              <w:rPr>
                <w:sz w:val="24"/>
              </w:rPr>
              <w:t>по- желаний</w:t>
            </w:r>
            <w:proofErr w:type="gramEnd"/>
            <w:r>
              <w:rPr>
                <w:sz w:val="24"/>
              </w:rPr>
              <w:t xml:space="preserve"> (предварительно пронумеровав каждый </w:t>
            </w:r>
            <w:proofErr w:type="gramStart"/>
            <w:r>
              <w:rPr>
                <w:sz w:val="24"/>
              </w:rPr>
              <w:t>лепе- сток</w:t>
            </w:r>
            <w:proofErr w:type="gramEnd"/>
            <w:r>
              <w:rPr>
                <w:sz w:val="24"/>
              </w:rPr>
              <w:t xml:space="preserve">). В зависимости от того, что ребёнок написал, педа- гог может классифицировать пожелания детей: для себя, для родных и близких, для своих дру- зей/одноклассников/отряда, для малой Родины, для стра- ны, для всего народа, мира. Анализируя перечень </w:t>
            </w:r>
            <w:proofErr w:type="gramStart"/>
            <w:r>
              <w:rPr>
                <w:sz w:val="24"/>
              </w:rPr>
              <w:t>поже- ланий</w:t>
            </w:r>
            <w:proofErr w:type="gramEnd"/>
            <w:r>
              <w:rPr>
                <w:sz w:val="24"/>
              </w:rPr>
              <w:t xml:space="preserve">, можно определить направленность личности </w:t>
            </w:r>
            <w:proofErr w:type="gramStart"/>
            <w:r>
              <w:rPr>
                <w:sz w:val="24"/>
              </w:rPr>
              <w:t xml:space="preserve">ре- </w:t>
            </w:r>
            <w:r>
              <w:rPr>
                <w:spacing w:val="-2"/>
                <w:sz w:val="24"/>
              </w:rPr>
              <w:t>бёнка</w:t>
            </w:r>
            <w:proofErr w:type="gramEnd"/>
            <w:r>
              <w:rPr>
                <w:spacing w:val="-2"/>
                <w:sz w:val="24"/>
              </w:rPr>
              <w:t>.</w:t>
            </w:r>
          </w:p>
          <w:p w14:paraId="7D0393E2" w14:textId="77777777" w:rsidR="000C19C9" w:rsidRDefault="000C19C9">
            <w:pPr>
              <w:pStyle w:val="TableParagraph"/>
              <w:rPr>
                <w:sz w:val="24"/>
              </w:rPr>
            </w:pPr>
          </w:p>
          <w:p w14:paraId="0D4D3C51" w14:textId="77777777" w:rsidR="000C19C9" w:rsidRDefault="008E4A67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«Одна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ответа»</w:t>
            </w:r>
          </w:p>
          <w:p w14:paraId="670FA29A" w14:textId="77777777" w:rsidR="000C19C9" w:rsidRDefault="008E4A67">
            <w:pPr>
              <w:pStyle w:val="TableParagraph"/>
              <w:spacing w:line="270" w:lineRule="atLeast"/>
              <w:ind w:left="108"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Детям предлагаются различные картинки с ситуациями (представленные на экране или распечатанные), отража- ющие качества человека или какие-либо ценности, и ва- рианты ответов: «согласен», «не согласен». После того, как ребята выбрали ответ, педагог просить пояснить, </w:t>
            </w:r>
            <w:proofErr w:type="gramStart"/>
            <w:r>
              <w:rPr>
                <w:sz w:val="24"/>
              </w:rPr>
              <w:t>по- чему</w:t>
            </w:r>
            <w:proofErr w:type="gramEnd"/>
            <w:r>
              <w:rPr>
                <w:sz w:val="24"/>
              </w:rPr>
              <w:t xml:space="preserve"> они выбрали ту или иную позицию.</w:t>
            </w:r>
          </w:p>
        </w:tc>
      </w:tr>
      <w:tr w:rsidR="000C19C9" w14:paraId="7836434D" w14:textId="77777777">
        <w:trPr>
          <w:trHeight w:val="6347"/>
        </w:trPr>
        <w:tc>
          <w:tcPr>
            <w:tcW w:w="3122" w:type="dxa"/>
          </w:tcPr>
          <w:p w14:paraId="209F57AF" w14:textId="77777777" w:rsidR="000C19C9" w:rsidRDefault="008E4A67">
            <w:pPr>
              <w:pStyle w:val="TableParagraph"/>
              <w:ind w:left="107" w:right="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Проявление ребёнком </w:t>
            </w:r>
            <w:proofErr w:type="gramStart"/>
            <w:r>
              <w:rPr>
                <w:b/>
                <w:sz w:val="24"/>
              </w:rPr>
              <w:t>ин- тереса</w:t>
            </w:r>
            <w:proofErr w:type="gramEnd"/>
            <w:r>
              <w:rPr>
                <w:b/>
                <w:sz w:val="24"/>
              </w:rPr>
              <w:t xml:space="preserve"> к предлагаемой </w:t>
            </w:r>
            <w:proofErr w:type="gramStart"/>
            <w:r>
              <w:rPr>
                <w:b/>
                <w:sz w:val="24"/>
              </w:rPr>
              <w:t xml:space="preserve">де- </w:t>
            </w:r>
            <w:r>
              <w:rPr>
                <w:b/>
                <w:spacing w:val="-2"/>
                <w:sz w:val="24"/>
              </w:rPr>
              <w:t>ятельности</w:t>
            </w:r>
            <w:proofErr w:type="gramEnd"/>
          </w:p>
        </w:tc>
        <w:tc>
          <w:tcPr>
            <w:tcW w:w="6223" w:type="dxa"/>
          </w:tcPr>
          <w:p w14:paraId="1BF3A14E" w14:textId="77777777" w:rsidR="000C19C9" w:rsidRDefault="008E4A67">
            <w:pPr>
              <w:pStyle w:val="TableParagraph"/>
              <w:spacing w:line="275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«Если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был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волшебником»</w:t>
            </w:r>
          </w:p>
          <w:p w14:paraId="6C7FE0CF" w14:textId="77777777" w:rsidR="000C19C9" w:rsidRDefault="008E4A67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Детям предлагается сыграть в игру «Если бы я был вол- шебником», и подумать, какой день или какие события смены они бы хотели прожить ещё раз (вернуться назад и узнать больше).</w:t>
            </w:r>
          </w:p>
          <w:p w14:paraId="00E05D3D" w14:textId="77777777" w:rsidR="000C19C9" w:rsidRDefault="000C19C9">
            <w:pPr>
              <w:pStyle w:val="TableParagraph"/>
              <w:rPr>
                <w:sz w:val="24"/>
              </w:rPr>
            </w:pPr>
          </w:p>
          <w:p w14:paraId="3A65A056" w14:textId="77777777" w:rsidR="000C19C9" w:rsidRDefault="008E4A67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«Интересный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вагон»</w:t>
            </w:r>
          </w:p>
          <w:p w14:paraId="67C4DF67" w14:textId="77777777" w:rsidR="000C19C9" w:rsidRDefault="008E4A67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 бумажных/картонных вагончиков педагог составляет своеобразный поезд. Детям предлагается выбрать персо- нажа/человечка и прикрепить его к определенному </w:t>
            </w:r>
            <w:proofErr w:type="gramStart"/>
            <w:r>
              <w:rPr>
                <w:sz w:val="24"/>
              </w:rPr>
              <w:t>вагон- чику</w:t>
            </w:r>
            <w:proofErr w:type="gramEnd"/>
            <w:r>
              <w:rPr>
                <w:sz w:val="24"/>
              </w:rPr>
              <w:t xml:space="preserve"> (как бы поместить его туда). Вагончики подписаны: здесь могут быть спортивные игры и соревнования, изго- товление поделок и сувениров, танцевальные мастер- классы, интеллектуальные игры и другие яркие, эмоцио- нальные или содержательные события смены. Таким </w:t>
            </w:r>
            <w:proofErr w:type="gramStart"/>
            <w:r>
              <w:rPr>
                <w:sz w:val="24"/>
              </w:rPr>
              <w:t>об- разом</w:t>
            </w:r>
            <w:proofErr w:type="gramEnd"/>
            <w:r>
              <w:rPr>
                <w:sz w:val="24"/>
              </w:rPr>
              <w:t xml:space="preserve"> ребята смогут увидеть, у кого из отряда такие же интересы, как и у них, а педагог может зафиксировать наиболее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 уровне лагеря. ФГБОУ ВДЦ «Орлёнок» 14</w:t>
            </w:r>
          </w:p>
          <w:p w14:paraId="06BB67C2" w14:textId="77777777" w:rsidR="000C19C9" w:rsidRDefault="000C19C9">
            <w:pPr>
              <w:pStyle w:val="TableParagraph"/>
              <w:rPr>
                <w:sz w:val="24"/>
              </w:rPr>
            </w:pPr>
          </w:p>
          <w:p w14:paraId="5E88422F" w14:textId="77777777" w:rsidR="000C19C9" w:rsidRDefault="000C19C9">
            <w:pPr>
              <w:pStyle w:val="TableParagraph"/>
              <w:spacing w:before="274"/>
              <w:rPr>
                <w:sz w:val="24"/>
              </w:rPr>
            </w:pPr>
          </w:p>
          <w:p w14:paraId="2C5FF492" w14:textId="77777777" w:rsidR="000C19C9" w:rsidRDefault="008E4A67">
            <w:pPr>
              <w:pStyle w:val="TableParagraph"/>
              <w:spacing w:line="259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«Живая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анкета»</w:t>
            </w:r>
          </w:p>
        </w:tc>
      </w:tr>
    </w:tbl>
    <w:p w14:paraId="54C0DF00" w14:textId="77777777" w:rsidR="000C19C9" w:rsidRDefault="000C19C9">
      <w:pPr>
        <w:pStyle w:val="TableParagraph"/>
        <w:spacing w:line="259" w:lineRule="exact"/>
        <w:jc w:val="both"/>
        <w:rPr>
          <w:b/>
          <w:sz w:val="24"/>
        </w:rPr>
        <w:sectPr w:rsidR="000C19C9">
          <w:pgSz w:w="11910" w:h="16840"/>
          <w:pgMar w:top="1380" w:right="283" w:bottom="280" w:left="1559" w:header="720" w:footer="720" w:gutter="0"/>
          <w:cols w:space="720"/>
        </w:sectPr>
      </w:pPr>
    </w:p>
    <w:tbl>
      <w:tblPr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2"/>
        <w:gridCol w:w="6223"/>
      </w:tblGrid>
      <w:tr w:rsidR="000C19C9" w14:paraId="5EDB8761" w14:textId="77777777">
        <w:trPr>
          <w:trHeight w:val="2485"/>
        </w:trPr>
        <w:tc>
          <w:tcPr>
            <w:tcW w:w="3122" w:type="dxa"/>
          </w:tcPr>
          <w:p w14:paraId="0637F0EC" w14:textId="77777777" w:rsidR="000C19C9" w:rsidRDefault="000C19C9">
            <w:pPr>
              <w:pStyle w:val="TableParagraph"/>
              <w:rPr>
                <w:sz w:val="24"/>
              </w:rPr>
            </w:pPr>
          </w:p>
        </w:tc>
        <w:tc>
          <w:tcPr>
            <w:tcW w:w="6223" w:type="dxa"/>
          </w:tcPr>
          <w:p w14:paraId="2B22531F" w14:textId="77777777" w:rsidR="000C19C9" w:rsidRDefault="008E4A67">
            <w:pPr>
              <w:pStyle w:val="TableParagraph"/>
              <w:spacing w:line="270" w:lineRule="atLeas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Детям предлагается ряд вопросов/утверждений (они мо- гут быть как серьёзные, так и шуточные, с подвохом), на которые можно будет ответить поразному: - 1 вариант: все, кто согласен, хлопают, кто не согласен – топают; - 2 вариант: встают несколько ребят, и каждый из них пред- ставляет какой-то определенный ответ на вопрос. Их </w:t>
            </w:r>
            <w:proofErr w:type="gramStart"/>
            <w:r>
              <w:rPr>
                <w:sz w:val="24"/>
              </w:rPr>
              <w:t>за- дача</w:t>
            </w:r>
            <w:proofErr w:type="gramEnd"/>
            <w:r>
              <w:rPr>
                <w:sz w:val="24"/>
              </w:rPr>
              <w:t xml:space="preserve"> – сосчитать, сколько раз им хлопнули по ладошке. Задача ребят в зале – подбежать и «дать пять» тому </w:t>
            </w:r>
            <w:proofErr w:type="gramStart"/>
            <w:r>
              <w:rPr>
                <w:sz w:val="24"/>
              </w:rPr>
              <w:t>чело- веку</w:t>
            </w:r>
            <w:proofErr w:type="gramEnd"/>
            <w:r>
              <w:rPr>
                <w:sz w:val="24"/>
              </w:rPr>
              <w:t>, с ответом которого он согласен.</w:t>
            </w:r>
          </w:p>
        </w:tc>
      </w:tr>
      <w:tr w:rsidR="000C19C9" w14:paraId="6FFE4E7D" w14:textId="77777777">
        <w:trPr>
          <w:trHeight w:val="9431"/>
        </w:trPr>
        <w:tc>
          <w:tcPr>
            <w:tcW w:w="3122" w:type="dxa"/>
          </w:tcPr>
          <w:p w14:paraId="26E57A25" w14:textId="77777777" w:rsidR="000C19C9" w:rsidRDefault="008E4A67">
            <w:pPr>
              <w:pStyle w:val="TableParagraph"/>
              <w:ind w:left="107"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Полученные ребёнком знания и социальный </w:t>
            </w:r>
            <w:r>
              <w:rPr>
                <w:b/>
                <w:spacing w:val="-4"/>
                <w:sz w:val="24"/>
              </w:rPr>
              <w:t>опыт</w:t>
            </w:r>
          </w:p>
        </w:tc>
        <w:tc>
          <w:tcPr>
            <w:tcW w:w="6223" w:type="dxa"/>
          </w:tcPr>
          <w:p w14:paraId="4C8B921E" w14:textId="77777777" w:rsidR="000C19C9" w:rsidRDefault="008E4A6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«Чудо-дерево»</w:t>
            </w:r>
          </w:p>
          <w:p w14:paraId="217156FA" w14:textId="77777777" w:rsidR="000C19C9" w:rsidRDefault="008E4A67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Детям предлагается создать «чудо-дерево» по итогам прожитого дня. Цвет листьев нужно выбрать в соответ- ствии с теми новыми знаниями, которые они получили.</w:t>
            </w:r>
          </w:p>
          <w:p w14:paraId="142272A4" w14:textId="77777777" w:rsidR="000C19C9" w:rsidRDefault="000C19C9">
            <w:pPr>
              <w:pStyle w:val="TableParagraph"/>
              <w:rPr>
                <w:sz w:val="24"/>
              </w:rPr>
            </w:pPr>
          </w:p>
          <w:p w14:paraId="0894AB70" w14:textId="77777777" w:rsidR="000C19C9" w:rsidRDefault="000C19C9">
            <w:pPr>
              <w:pStyle w:val="TableParagraph"/>
              <w:rPr>
                <w:sz w:val="24"/>
              </w:rPr>
            </w:pPr>
          </w:p>
          <w:p w14:paraId="4A81A175" w14:textId="77777777" w:rsidR="000C19C9" w:rsidRDefault="000C19C9">
            <w:pPr>
              <w:pStyle w:val="TableParagraph"/>
              <w:rPr>
                <w:sz w:val="24"/>
              </w:rPr>
            </w:pPr>
          </w:p>
          <w:p w14:paraId="6A1BE110" w14:textId="77777777" w:rsidR="000C19C9" w:rsidRDefault="000C19C9">
            <w:pPr>
              <w:pStyle w:val="TableParagraph"/>
              <w:rPr>
                <w:sz w:val="24"/>
              </w:rPr>
            </w:pPr>
          </w:p>
          <w:p w14:paraId="4A9621AA" w14:textId="77777777" w:rsidR="000C19C9" w:rsidRDefault="000C19C9">
            <w:pPr>
              <w:pStyle w:val="TableParagraph"/>
              <w:rPr>
                <w:sz w:val="24"/>
              </w:rPr>
            </w:pPr>
          </w:p>
          <w:p w14:paraId="7C966473" w14:textId="77777777" w:rsidR="000C19C9" w:rsidRDefault="000C19C9">
            <w:pPr>
              <w:pStyle w:val="TableParagraph"/>
              <w:rPr>
                <w:sz w:val="24"/>
              </w:rPr>
            </w:pPr>
          </w:p>
          <w:p w14:paraId="30988CFC" w14:textId="77777777" w:rsidR="000C19C9" w:rsidRDefault="000C19C9">
            <w:pPr>
              <w:pStyle w:val="TableParagraph"/>
              <w:rPr>
                <w:sz w:val="24"/>
              </w:rPr>
            </w:pPr>
          </w:p>
          <w:p w14:paraId="6765671A" w14:textId="77777777" w:rsidR="000C19C9" w:rsidRDefault="000C19C9">
            <w:pPr>
              <w:pStyle w:val="TableParagraph"/>
              <w:rPr>
                <w:sz w:val="24"/>
              </w:rPr>
            </w:pPr>
          </w:p>
          <w:p w14:paraId="38313C31" w14:textId="77777777" w:rsidR="000C19C9" w:rsidRDefault="000C19C9">
            <w:pPr>
              <w:pStyle w:val="TableParagraph"/>
              <w:rPr>
                <w:sz w:val="24"/>
              </w:rPr>
            </w:pPr>
          </w:p>
          <w:p w14:paraId="53DF0548" w14:textId="77777777" w:rsidR="000C19C9" w:rsidRDefault="000C19C9">
            <w:pPr>
              <w:pStyle w:val="TableParagraph"/>
              <w:rPr>
                <w:sz w:val="24"/>
              </w:rPr>
            </w:pPr>
          </w:p>
          <w:p w14:paraId="2DDA810F" w14:textId="77777777" w:rsidR="000C19C9" w:rsidRDefault="000C19C9">
            <w:pPr>
              <w:pStyle w:val="TableParagraph"/>
              <w:rPr>
                <w:sz w:val="24"/>
              </w:rPr>
            </w:pPr>
          </w:p>
          <w:p w14:paraId="3295F77D" w14:textId="77777777" w:rsidR="000C19C9" w:rsidRDefault="000C19C9">
            <w:pPr>
              <w:pStyle w:val="TableParagraph"/>
              <w:rPr>
                <w:sz w:val="24"/>
              </w:rPr>
            </w:pPr>
          </w:p>
          <w:p w14:paraId="3E44447C" w14:textId="77777777" w:rsidR="000C19C9" w:rsidRDefault="000C19C9">
            <w:pPr>
              <w:pStyle w:val="TableParagraph"/>
              <w:rPr>
                <w:sz w:val="24"/>
              </w:rPr>
            </w:pPr>
          </w:p>
          <w:p w14:paraId="5C042D3A" w14:textId="77777777" w:rsidR="000C19C9" w:rsidRDefault="000C19C9">
            <w:pPr>
              <w:pStyle w:val="TableParagraph"/>
              <w:rPr>
                <w:sz w:val="24"/>
              </w:rPr>
            </w:pPr>
          </w:p>
          <w:p w14:paraId="2747DE4B" w14:textId="77777777" w:rsidR="000C19C9" w:rsidRDefault="000C19C9">
            <w:pPr>
              <w:pStyle w:val="TableParagraph"/>
              <w:spacing w:before="48"/>
              <w:rPr>
                <w:sz w:val="24"/>
              </w:rPr>
            </w:pPr>
          </w:p>
          <w:p w14:paraId="0B279D05" w14:textId="77777777" w:rsidR="000C19C9" w:rsidRDefault="008E4A67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«Кидаем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кубик»</w:t>
            </w:r>
          </w:p>
          <w:p w14:paraId="09BF7E05" w14:textId="77777777" w:rsidR="000C19C9" w:rsidRDefault="000C19C9">
            <w:pPr>
              <w:pStyle w:val="TableParagraph"/>
              <w:rPr>
                <w:sz w:val="24"/>
              </w:rPr>
            </w:pPr>
          </w:p>
          <w:p w14:paraId="125237F2" w14:textId="77777777" w:rsidR="000C19C9" w:rsidRDefault="008E4A67">
            <w:pPr>
              <w:pStyle w:val="TableParagraph"/>
              <w:ind w:left="108" w:right="93" w:firstLine="60"/>
              <w:jc w:val="both"/>
              <w:rPr>
                <w:sz w:val="24"/>
              </w:rPr>
            </w:pPr>
            <w:r>
              <w:rPr>
                <w:sz w:val="24"/>
              </w:rPr>
              <w:t>Детям предлагается бросить кубик и рассказать, что ФГБОУ ВДЦ «Орлёнок» 15 он запомнил после того или иного дела, используя то число слов/фраз, какое выпало на кубике.</w:t>
            </w:r>
          </w:p>
          <w:p w14:paraId="7739063E" w14:textId="77777777" w:rsidR="000C19C9" w:rsidRDefault="008E4A67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одному»</w:t>
            </w:r>
          </w:p>
          <w:p w14:paraId="61B175BA" w14:textId="77777777" w:rsidR="000C19C9" w:rsidRDefault="008E4A67">
            <w:pPr>
              <w:pStyle w:val="TableParagraph"/>
              <w:spacing w:before="257" w:line="270" w:lineRule="atLeas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Дети разбиваются на небольшие команды или играют каждый за себя, если в отряде небольшое количество че- ловек. Педагог задает вопросы по всему пройденному во время смены материалу: правилам, информации, </w:t>
            </w:r>
            <w:proofErr w:type="gramStart"/>
            <w:r>
              <w:rPr>
                <w:sz w:val="24"/>
              </w:rPr>
              <w:t>меро- приятиям</w:t>
            </w:r>
            <w:proofErr w:type="gramEnd"/>
            <w:r>
              <w:rPr>
                <w:sz w:val="24"/>
              </w:rPr>
              <w:t xml:space="preserve">, играм, конкретным ситуациям, творческим </w:t>
            </w:r>
            <w:proofErr w:type="gramStart"/>
            <w:r>
              <w:rPr>
                <w:sz w:val="24"/>
              </w:rPr>
              <w:t>де- лам</w:t>
            </w:r>
            <w:proofErr w:type="gramEnd"/>
            <w:r>
              <w:rPr>
                <w:sz w:val="24"/>
              </w:rPr>
              <w:t>. Задача участников – как можно точнее вспомнить событие и ответить на вопросы.</w:t>
            </w:r>
          </w:p>
        </w:tc>
      </w:tr>
      <w:tr w:rsidR="000C19C9" w14:paraId="2886EC4D" w14:textId="77777777">
        <w:trPr>
          <w:trHeight w:val="2483"/>
        </w:trPr>
        <w:tc>
          <w:tcPr>
            <w:tcW w:w="3122" w:type="dxa"/>
          </w:tcPr>
          <w:p w14:paraId="0A15FD29" w14:textId="77777777" w:rsidR="000C19C9" w:rsidRDefault="008E4A67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Эмоциональное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состояние 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  <w:tc>
          <w:tcPr>
            <w:tcW w:w="6223" w:type="dxa"/>
          </w:tcPr>
          <w:p w14:paraId="089DC92B" w14:textId="77777777" w:rsidR="000C19C9" w:rsidRDefault="008E4A67">
            <w:pPr>
              <w:pStyle w:val="TableParagraph"/>
              <w:spacing w:line="275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«Живая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картина»</w:t>
            </w:r>
          </w:p>
          <w:p w14:paraId="283B1DBC" w14:textId="77777777" w:rsidR="000C19C9" w:rsidRDefault="008E4A67">
            <w:pPr>
              <w:pStyle w:val="TableParagraph"/>
              <w:ind w:left="108" w:right="91" w:firstLine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Детям предлагается создать «живую картину» под </w:t>
            </w:r>
            <w:proofErr w:type="gramStart"/>
            <w:r>
              <w:rPr>
                <w:sz w:val="24"/>
              </w:rPr>
              <w:t>музы- ку</w:t>
            </w:r>
            <w:proofErr w:type="gramEnd"/>
            <w:r>
              <w:rPr>
                <w:sz w:val="24"/>
              </w:rPr>
              <w:t>. Каждый ребёнок пробует изобразить мелодию, как он её чувствует – начинает один, остальные произвольно присоединяются.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итоге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получается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движущийся сюжет, где задействованы все ребята.</w:t>
            </w:r>
          </w:p>
          <w:p w14:paraId="7EF08817" w14:textId="77777777" w:rsidR="000C19C9" w:rsidRDefault="000C19C9">
            <w:pPr>
              <w:pStyle w:val="TableParagraph"/>
              <w:rPr>
                <w:sz w:val="24"/>
              </w:rPr>
            </w:pPr>
          </w:p>
          <w:p w14:paraId="6CA1CF8A" w14:textId="77777777" w:rsidR="000C19C9" w:rsidRDefault="008E4A67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«Наш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отрядный </w:t>
            </w:r>
            <w:r>
              <w:rPr>
                <w:b/>
                <w:spacing w:val="-2"/>
                <w:sz w:val="24"/>
              </w:rPr>
              <w:t>рецепт»</w:t>
            </w:r>
          </w:p>
          <w:p w14:paraId="16A3E4A3" w14:textId="77777777" w:rsidR="000C19C9" w:rsidRDefault="008E4A67">
            <w:pPr>
              <w:pStyle w:val="TableParagraph"/>
              <w:spacing w:line="257" w:lineRule="exact"/>
              <w:ind w:left="168"/>
              <w:jc w:val="both"/>
              <w:rPr>
                <w:sz w:val="24"/>
              </w:rPr>
            </w:pPr>
            <w:r>
              <w:rPr>
                <w:sz w:val="24"/>
              </w:rPr>
              <w:t>Ребятам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воображаемое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блюдо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</w:tbl>
    <w:p w14:paraId="5B240A75" w14:textId="77777777" w:rsidR="000C19C9" w:rsidRDefault="008E4A67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39808" behindDoc="0" locked="0" layoutInCell="1" allowOverlap="1" wp14:anchorId="60BF2D71" wp14:editId="213F2D48">
                <wp:simplePos x="0" y="0"/>
                <wp:positionH relativeFrom="page">
                  <wp:posOffset>3024505</wp:posOffset>
                </wp:positionH>
                <wp:positionV relativeFrom="page">
                  <wp:posOffset>3011170</wp:posOffset>
                </wp:positionV>
                <wp:extent cx="3693160" cy="2658110"/>
                <wp:effectExtent l="0" t="0" r="0" b="0"/>
                <wp:wrapNone/>
                <wp:docPr id="157" name="Text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3160" cy="265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04"/>
                              <w:gridCol w:w="2297"/>
                              <w:gridCol w:w="1985"/>
                            </w:tblGrid>
                            <w:tr w:rsidR="000C19C9" w14:paraId="4E01F75A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50EA43EC" w14:textId="77777777" w:rsidR="000C19C9" w:rsidRDefault="000C19C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</w:tcPr>
                                <w:p w14:paraId="463C87AE" w14:textId="77777777" w:rsidR="000C19C9" w:rsidRDefault="008E4A67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Знания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1B2DFAFA" w14:textId="77777777" w:rsidR="000C19C9" w:rsidRDefault="008E4A67">
                                  <w:pPr>
                                    <w:pStyle w:val="TableParagraph"/>
                                    <w:spacing w:line="256" w:lineRule="exact"/>
                                    <w:ind w:left="16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Опыт</w:t>
                                  </w:r>
                                </w:p>
                              </w:tc>
                            </w:tr>
                            <w:tr w:rsidR="000C19C9" w14:paraId="367E5664" w14:textId="77777777">
                              <w:trPr>
                                <w:trHeight w:val="1103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3C7B09D1" w14:textId="77777777" w:rsidR="000C19C9" w:rsidRDefault="008E4A67">
                                  <w:pPr>
                                    <w:pStyle w:val="TableParagraph"/>
                                    <w:ind w:left="107" w:right="35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Листья зелёного цвета</w:t>
                                  </w:r>
                                </w:p>
                              </w:tc>
                              <w:tc>
                                <w:tcPr>
                                  <w:tcW w:w="2297" w:type="dxa"/>
                                </w:tcPr>
                                <w:p w14:paraId="573473C3" w14:textId="77777777" w:rsidR="000C19C9" w:rsidRDefault="008E4A67">
                                  <w:pPr>
                                    <w:pStyle w:val="TableParagraph"/>
                                    <w:spacing w:line="276" w:lineRule="exact"/>
                                    <w:ind w:left="107" w:right="93" w:firstLine="6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«Получил новые знания, узнал для себя много инте-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ресного»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1249DBB4" w14:textId="77777777" w:rsidR="000C19C9" w:rsidRDefault="008E4A67">
                                  <w:pPr>
                                    <w:pStyle w:val="TableParagraph"/>
                                    <w:tabs>
                                      <w:tab w:val="left" w:pos="1566"/>
                                    </w:tabs>
                                    <w:ind w:left="107" w:right="99" w:firstLine="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«Научился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че- </w:t>
                                  </w:r>
                                  <w:r>
                                    <w:rPr>
                                      <w:sz w:val="24"/>
                                    </w:rPr>
                                    <w:t>му-то новому»</w:t>
                                  </w:r>
                                </w:p>
                              </w:tc>
                            </w:tr>
                            <w:tr w:rsidR="000C19C9" w14:paraId="307CEE69" w14:textId="77777777">
                              <w:trPr>
                                <w:trHeight w:val="1655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27C5178A" w14:textId="77777777" w:rsidR="000C19C9" w:rsidRDefault="008E4A67">
                                  <w:pPr>
                                    <w:pStyle w:val="TableParagraph"/>
                                    <w:ind w:left="107" w:right="39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Листья жёлтого цвета</w:t>
                                  </w:r>
                                </w:p>
                              </w:tc>
                              <w:tc>
                                <w:tcPr>
                                  <w:tcW w:w="2297" w:type="dxa"/>
                                </w:tcPr>
                                <w:p w14:paraId="4F24E179" w14:textId="77777777" w:rsidR="000C19C9" w:rsidRDefault="008E4A67">
                                  <w:pPr>
                                    <w:pStyle w:val="TableParagraph"/>
                                    <w:spacing w:line="276" w:lineRule="exact"/>
                                    <w:ind w:left="107" w:right="9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 «Не вся информа- ция для меня была новой» - «Некото- рая информация</w:t>
                                  </w:r>
                                  <w:r>
                                    <w:rPr>
                                      <w:spacing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 меня была но- вой» -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54EABEB7" w14:textId="77777777" w:rsidR="000C19C9" w:rsidRDefault="008E4A67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276"/>
                                    </w:tabs>
                                    <w:ind w:right="99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«Что-то я умел уже раньше»</w:t>
                                  </w:r>
                                </w:p>
                                <w:p w14:paraId="4CA35190" w14:textId="77777777" w:rsidR="000C19C9" w:rsidRDefault="008E4A67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372"/>
                                    </w:tabs>
                                    <w:ind w:right="98" w:firstLine="6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«Что-то я по- пробовал сего- дня впервые»</w:t>
                                  </w:r>
                                </w:p>
                              </w:tc>
                            </w:tr>
                            <w:tr w:rsidR="000C19C9" w14:paraId="3A48205F" w14:textId="77777777">
                              <w:trPr>
                                <w:trHeight w:val="1102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43D2F79A" w14:textId="77777777" w:rsidR="000C19C9" w:rsidRDefault="008E4A67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Листья красного цвета</w:t>
                                  </w:r>
                                </w:p>
                              </w:tc>
                              <w:tc>
                                <w:tcPr>
                                  <w:tcW w:w="2297" w:type="dxa"/>
                                </w:tcPr>
                                <w:p w14:paraId="0F71B766" w14:textId="77777777" w:rsidR="000C19C9" w:rsidRDefault="008E4A67">
                                  <w:pPr>
                                    <w:pStyle w:val="TableParagraph"/>
                                    <w:spacing w:line="276" w:lineRule="exact"/>
                                    <w:ind w:left="107" w:right="92" w:firstLine="6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«Уже всё знал, ни- какой новой ин- формации не полу-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чил»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18957F7A" w14:textId="77777777" w:rsidR="000C19C9" w:rsidRDefault="008E4A67">
                                  <w:pPr>
                                    <w:pStyle w:val="TableParagraph"/>
                                    <w:ind w:left="107" w:right="93" w:firstLine="6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«Всё, что я по- пробовал сде- лать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уже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умел»</w:t>
                                  </w:r>
                                </w:p>
                              </w:tc>
                            </w:tr>
                          </w:tbl>
                          <w:p w14:paraId="7C0EA710" w14:textId="77777777" w:rsidR="000C19C9" w:rsidRDefault="000C19C9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BF2D71" id="_x0000_t202" coordsize="21600,21600" o:spt="202" path="m,l,21600r21600,l21600,xe">
                <v:stroke joinstyle="miter"/>
                <v:path gradientshapeok="t" o:connecttype="rect"/>
              </v:shapetype>
              <v:shape id="Textbox 157" o:spid="_x0000_s1026" type="#_x0000_t202" style="position:absolute;margin-left:238.15pt;margin-top:237.1pt;width:290.8pt;height:209.3pt;z-index: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04"/>
                        <w:gridCol w:w="2297"/>
                        <w:gridCol w:w="1985"/>
                      </w:tblGrid>
                      <w:tr w:rsidR="000C19C9" w14:paraId="4E01F75A" w14:textId="77777777">
                        <w:trPr>
                          <w:trHeight w:val="275"/>
                        </w:trPr>
                        <w:tc>
                          <w:tcPr>
                            <w:tcW w:w="1404" w:type="dxa"/>
                          </w:tcPr>
                          <w:p w14:paraId="50EA43EC" w14:textId="77777777" w:rsidR="000C19C9" w:rsidRDefault="000C19C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</w:tcPr>
                          <w:p w14:paraId="463C87AE" w14:textId="77777777" w:rsidR="000C19C9" w:rsidRDefault="008E4A67">
                            <w:pPr>
                              <w:pStyle w:val="TableParagraph"/>
                              <w:spacing w:line="256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Знания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1B2DFAFA" w14:textId="77777777" w:rsidR="000C19C9" w:rsidRDefault="008E4A67">
                            <w:pPr>
                              <w:pStyle w:val="TableParagraph"/>
                              <w:spacing w:line="256" w:lineRule="exact"/>
                              <w:ind w:left="1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Опыт</w:t>
                            </w:r>
                          </w:p>
                        </w:tc>
                      </w:tr>
                      <w:tr w:rsidR="000C19C9" w14:paraId="367E5664" w14:textId="77777777">
                        <w:trPr>
                          <w:trHeight w:val="1103"/>
                        </w:trPr>
                        <w:tc>
                          <w:tcPr>
                            <w:tcW w:w="1404" w:type="dxa"/>
                          </w:tcPr>
                          <w:p w14:paraId="3C7B09D1" w14:textId="77777777" w:rsidR="000C19C9" w:rsidRDefault="008E4A67">
                            <w:pPr>
                              <w:pStyle w:val="TableParagraph"/>
                              <w:ind w:left="107" w:right="35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Листья зелёного цвета</w:t>
                            </w:r>
                          </w:p>
                        </w:tc>
                        <w:tc>
                          <w:tcPr>
                            <w:tcW w:w="2297" w:type="dxa"/>
                          </w:tcPr>
                          <w:p w14:paraId="573473C3" w14:textId="77777777" w:rsidR="000C19C9" w:rsidRDefault="008E4A67">
                            <w:pPr>
                              <w:pStyle w:val="TableParagraph"/>
                              <w:spacing w:line="276" w:lineRule="exact"/>
                              <w:ind w:left="107" w:right="93" w:firstLine="6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«Получил новые знания, узнал для себя много инте-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ресного»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1249DBB4" w14:textId="77777777" w:rsidR="000C19C9" w:rsidRDefault="008E4A67">
                            <w:pPr>
                              <w:pStyle w:val="TableParagraph"/>
                              <w:tabs>
                                <w:tab w:val="left" w:pos="1566"/>
                              </w:tabs>
                              <w:ind w:left="107" w:right="99" w:firstLine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«Научился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че- </w:t>
                            </w:r>
                            <w:r>
                              <w:rPr>
                                <w:sz w:val="24"/>
                              </w:rPr>
                              <w:t>му-то новому»</w:t>
                            </w:r>
                          </w:p>
                        </w:tc>
                      </w:tr>
                      <w:tr w:rsidR="000C19C9" w14:paraId="307CEE69" w14:textId="77777777">
                        <w:trPr>
                          <w:trHeight w:val="1655"/>
                        </w:trPr>
                        <w:tc>
                          <w:tcPr>
                            <w:tcW w:w="1404" w:type="dxa"/>
                          </w:tcPr>
                          <w:p w14:paraId="27C5178A" w14:textId="77777777" w:rsidR="000C19C9" w:rsidRDefault="008E4A67">
                            <w:pPr>
                              <w:pStyle w:val="TableParagraph"/>
                              <w:ind w:left="107" w:right="3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Листья жёлтого цвета</w:t>
                            </w:r>
                          </w:p>
                        </w:tc>
                        <w:tc>
                          <w:tcPr>
                            <w:tcW w:w="2297" w:type="dxa"/>
                          </w:tcPr>
                          <w:p w14:paraId="4F24E179" w14:textId="77777777" w:rsidR="000C19C9" w:rsidRDefault="008E4A67">
                            <w:pPr>
                              <w:pStyle w:val="TableParagraph"/>
                              <w:spacing w:line="276" w:lineRule="exact"/>
                              <w:ind w:left="107" w:right="9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«Не вся информа- ция для меня была новой» - «Некото- рая информация</w:t>
                            </w:r>
                            <w:r>
                              <w:rPr>
                                <w:spacing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 меня была но- вой» -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54EABEB7" w14:textId="77777777" w:rsidR="000C19C9" w:rsidRDefault="008E4A67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76"/>
                              </w:tabs>
                              <w:ind w:right="99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«Что-то я умел уже раньше»</w:t>
                            </w:r>
                          </w:p>
                          <w:p w14:paraId="4CA35190" w14:textId="77777777" w:rsidR="000C19C9" w:rsidRDefault="008E4A67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72"/>
                              </w:tabs>
                              <w:ind w:right="98" w:firstLine="6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«Что-то я по- пробовал сего- дня впервые»</w:t>
                            </w:r>
                          </w:p>
                        </w:tc>
                      </w:tr>
                      <w:tr w:rsidR="000C19C9" w14:paraId="3A48205F" w14:textId="77777777">
                        <w:trPr>
                          <w:trHeight w:val="1102"/>
                        </w:trPr>
                        <w:tc>
                          <w:tcPr>
                            <w:tcW w:w="1404" w:type="dxa"/>
                          </w:tcPr>
                          <w:p w14:paraId="43D2F79A" w14:textId="77777777" w:rsidR="000C19C9" w:rsidRDefault="008E4A67">
                            <w:pPr>
                              <w:pStyle w:val="TableParagraph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Листья красного цвета</w:t>
                            </w:r>
                          </w:p>
                        </w:tc>
                        <w:tc>
                          <w:tcPr>
                            <w:tcW w:w="2297" w:type="dxa"/>
                          </w:tcPr>
                          <w:p w14:paraId="0F71B766" w14:textId="77777777" w:rsidR="000C19C9" w:rsidRDefault="008E4A67">
                            <w:pPr>
                              <w:pStyle w:val="TableParagraph"/>
                              <w:spacing w:line="276" w:lineRule="exact"/>
                              <w:ind w:left="107" w:right="92" w:firstLine="6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«Уже всё знал, ни- какой новой ин- формации не полу-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чил»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18957F7A" w14:textId="77777777" w:rsidR="000C19C9" w:rsidRDefault="008E4A67">
                            <w:pPr>
                              <w:pStyle w:val="TableParagraph"/>
                              <w:ind w:left="107" w:right="93" w:firstLine="6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«Всё, что я по- пробовал сде- лать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уже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умел»</w:t>
                            </w:r>
                          </w:p>
                        </w:tc>
                      </w:tr>
                    </w:tbl>
                    <w:p w14:paraId="7C0EA710" w14:textId="77777777" w:rsidR="000C19C9" w:rsidRDefault="000C19C9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40832" behindDoc="0" locked="0" layoutInCell="1" allowOverlap="1" wp14:anchorId="0FB8E5D9" wp14:editId="43565C45">
                <wp:simplePos x="0" y="0"/>
                <wp:positionH relativeFrom="page">
                  <wp:posOffset>3027680</wp:posOffset>
                </wp:positionH>
                <wp:positionV relativeFrom="page">
                  <wp:posOffset>3014345</wp:posOffset>
                </wp:positionV>
                <wp:extent cx="3686810" cy="2651760"/>
                <wp:effectExtent l="0" t="0" r="0" b="0"/>
                <wp:wrapNone/>
                <wp:docPr id="158" name="Text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810" cy="2651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04"/>
                              <w:gridCol w:w="2297"/>
                              <w:gridCol w:w="1985"/>
                            </w:tblGrid>
                            <w:tr w:rsidR="000C19C9" w14:paraId="252C2DD2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090BC9FF" w14:textId="77777777" w:rsidR="000C19C9" w:rsidRDefault="000C19C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</w:tcPr>
                                <w:p w14:paraId="2450F1BD" w14:textId="77777777" w:rsidR="000C19C9" w:rsidRDefault="000C19C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505698AE" w14:textId="77777777" w:rsidR="000C19C9" w:rsidRDefault="000C19C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C19C9" w14:paraId="23E9377C" w14:textId="77777777">
                              <w:trPr>
                                <w:trHeight w:val="1113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2AE68644" w14:textId="77777777" w:rsidR="000C19C9" w:rsidRDefault="000C19C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</w:tcPr>
                                <w:p w14:paraId="68B9A249" w14:textId="77777777" w:rsidR="000C19C9" w:rsidRDefault="000C19C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3493C494" w14:textId="77777777" w:rsidR="000C19C9" w:rsidRDefault="000C19C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C19C9" w14:paraId="250B0FF3" w14:textId="77777777">
                              <w:trPr>
                                <w:trHeight w:val="1665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45026218" w14:textId="77777777" w:rsidR="000C19C9" w:rsidRDefault="000C19C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</w:tcPr>
                                <w:p w14:paraId="077A0897" w14:textId="77777777" w:rsidR="000C19C9" w:rsidRDefault="000C19C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FA84279" w14:textId="77777777" w:rsidR="000C19C9" w:rsidRDefault="000C19C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C19C9" w14:paraId="0FF1AA07" w14:textId="77777777">
                              <w:trPr>
                                <w:trHeight w:val="1113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346F97A6" w14:textId="77777777" w:rsidR="000C19C9" w:rsidRDefault="000C19C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</w:tcPr>
                                <w:p w14:paraId="381981E3" w14:textId="77777777" w:rsidR="000C19C9" w:rsidRDefault="000C19C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598BF5A" w14:textId="77777777" w:rsidR="000C19C9" w:rsidRDefault="000C19C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148936" w14:textId="77777777" w:rsidR="000C19C9" w:rsidRDefault="000C19C9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8E5D9" id="Textbox 158" o:spid="_x0000_s1027" type="#_x0000_t202" style="position:absolute;margin-left:238.4pt;margin-top:237.35pt;width:290.3pt;height:208.8pt;z-index: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04"/>
                        <w:gridCol w:w="2297"/>
                        <w:gridCol w:w="1985"/>
                      </w:tblGrid>
                      <w:tr w:rsidR="000C19C9" w14:paraId="252C2DD2" w14:textId="77777777">
                        <w:trPr>
                          <w:trHeight w:val="285"/>
                        </w:trPr>
                        <w:tc>
                          <w:tcPr>
                            <w:tcW w:w="1404" w:type="dxa"/>
                          </w:tcPr>
                          <w:p w14:paraId="090BC9FF" w14:textId="77777777" w:rsidR="000C19C9" w:rsidRDefault="000C19C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</w:tcPr>
                          <w:p w14:paraId="2450F1BD" w14:textId="77777777" w:rsidR="000C19C9" w:rsidRDefault="000C19C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505698AE" w14:textId="77777777" w:rsidR="000C19C9" w:rsidRDefault="000C19C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0C19C9" w14:paraId="23E9377C" w14:textId="77777777">
                        <w:trPr>
                          <w:trHeight w:val="1113"/>
                        </w:trPr>
                        <w:tc>
                          <w:tcPr>
                            <w:tcW w:w="1404" w:type="dxa"/>
                          </w:tcPr>
                          <w:p w14:paraId="2AE68644" w14:textId="77777777" w:rsidR="000C19C9" w:rsidRDefault="000C19C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</w:tcPr>
                          <w:p w14:paraId="68B9A249" w14:textId="77777777" w:rsidR="000C19C9" w:rsidRDefault="000C19C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3493C494" w14:textId="77777777" w:rsidR="000C19C9" w:rsidRDefault="000C19C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C19C9" w14:paraId="250B0FF3" w14:textId="77777777">
                        <w:trPr>
                          <w:trHeight w:val="1665"/>
                        </w:trPr>
                        <w:tc>
                          <w:tcPr>
                            <w:tcW w:w="1404" w:type="dxa"/>
                          </w:tcPr>
                          <w:p w14:paraId="45026218" w14:textId="77777777" w:rsidR="000C19C9" w:rsidRDefault="000C19C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</w:tcPr>
                          <w:p w14:paraId="077A0897" w14:textId="77777777" w:rsidR="000C19C9" w:rsidRDefault="000C19C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6FA84279" w14:textId="77777777" w:rsidR="000C19C9" w:rsidRDefault="000C19C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C19C9" w14:paraId="0FF1AA07" w14:textId="77777777">
                        <w:trPr>
                          <w:trHeight w:val="1113"/>
                        </w:trPr>
                        <w:tc>
                          <w:tcPr>
                            <w:tcW w:w="1404" w:type="dxa"/>
                          </w:tcPr>
                          <w:p w14:paraId="346F97A6" w14:textId="77777777" w:rsidR="000C19C9" w:rsidRDefault="000C19C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</w:tcPr>
                          <w:p w14:paraId="381981E3" w14:textId="77777777" w:rsidR="000C19C9" w:rsidRDefault="000C19C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4598BF5A" w14:textId="77777777" w:rsidR="000C19C9" w:rsidRDefault="000C19C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45148936" w14:textId="77777777" w:rsidR="000C19C9" w:rsidRDefault="000C19C9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0B20518" w14:textId="77777777" w:rsidR="000C19C9" w:rsidRDefault="000C19C9">
      <w:pPr>
        <w:rPr>
          <w:sz w:val="2"/>
          <w:szCs w:val="2"/>
        </w:rPr>
        <w:sectPr w:rsidR="000C19C9">
          <w:type w:val="continuous"/>
          <w:pgSz w:w="11910" w:h="16840"/>
          <w:pgMar w:top="1100" w:right="283" w:bottom="280" w:left="1559" w:header="720" w:footer="720" w:gutter="0"/>
          <w:cols w:space="720"/>
        </w:sectPr>
      </w:pPr>
    </w:p>
    <w:tbl>
      <w:tblPr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2"/>
        <w:gridCol w:w="6223"/>
      </w:tblGrid>
      <w:tr w:rsidR="000C19C9" w14:paraId="2D29378A" w14:textId="77777777">
        <w:trPr>
          <w:trHeight w:val="4418"/>
        </w:trPr>
        <w:tc>
          <w:tcPr>
            <w:tcW w:w="3122" w:type="dxa"/>
          </w:tcPr>
          <w:p w14:paraId="187A345A" w14:textId="77777777" w:rsidR="000C19C9" w:rsidRDefault="000C19C9">
            <w:pPr>
              <w:pStyle w:val="TableParagraph"/>
              <w:rPr>
                <w:sz w:val="24"/>
              </w:rPr>
            </w:pPr>
          </w:p>
        </w:tc>
        <w:tc>
          <w:tcPr>
            <w:tcW w:w="6223" w:type="dxa"/>
          </w:tcPr>
          <w:p w14:paraId="233710E0" w14:textId="77777777" w:rsidR="000C19C9" w:rsidRDefault="008E4A67">
            <w:pPr>
              <w:pStyle w:val="TableParagraph"/>
              <w:spacing w:before="1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каждому внести собственный ингредиент, </w:t>
            </w:r>
            <w:proofErr w:type="gramStart"/>
            <w:r>
              <w:rPr>
                <w:sz w:val="24"/>
              </w:rPr>
              <w:t>соответствую- щий</w:t>
            </w:r>
            <w:proofErr w:type="gramEnd"/>
            <w:r>
              <w:rPr>
                <w:sz w:val="24"/>
              </w:rPr>
              <w:t xml:space="preserve"> своему эмоциональному состоянию. Ингредиенты могут быть представлены в виде различных картинок, чтобы наглядно продемонстрировать полученный «ре- цепт дня» (это может быть что-то сладкое, горькое, солё- ное, острое, приятное и т.д.).</w:t>
            </w:r>
          </w:p>
          <w:p w14:paraId="128F335A" w14:textId="77777777" w:rsidR="000C19C9" w:rsidRDefault="008E4A67">
            <w:pPr>
              <w:pStyle w:val="TableParagraph"/>
              <w:ind w:left="16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«Цветной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сундук»</w:t>
            </w:r>
          </w:p>
          <w:p w14:paraId="1AB1AC3C" w14:textId="77777777" w:rsidR="000C19C9" w:rsidRDefault="008E4A67">
            <w:pPr>
              <w:pStyle w:val="TableParagraph"/>
              <w:ind w:left="108"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Детям выдается большой лист бумаги с изображением сундука и предлагается его раскрасить. Каждый выбирает для раскраски какой-то элемент изображения и цвет в </w:t>
            </w:r>
            <w:proofErr w:type="gramStart"/>
            <w:r>
              <w:rPr>
                <w:sz w:val="24"/>
              </w:rPr>
              <w:t>за- висимости</w:t>
            </w:r>
            <w:proofErr w:type="gramEnd"/>
            <w:r>
              <w:rPr>
                <w:sz w:val="24"/>
              </w:rPr>
              <w:t xml:space="preserve"> от самочувствия. Оранжевый – если они </w:t>
            </w:r>
            <w:proofErr w:type="gramStart"/>
            <w:r>
              <w:rPr>
                <w:sz w:val="24"/>
              </w:rPr>
              <w:t>хо- рошо</w:t>
            </w:r>
            <w:proofErr w:type="gramEnd"/>
            <w:r>
              <w:rPr>
                <w:sz w:val="24"/>
              </w:rPr>
              <w:t xml:space="preserve"> себя чувствуют, нашли друзей и готовы принимать участие в событиях; голубой – если всё хорошо, но есть что-то, что им не совсем нравится; фиолетовый – если им скучно и хочется домой.</w:t>
            </w:r>
          </w:p>
        </w:tc>
      </w:tr>
      <w:tr w:rsidR="000C19C9" w14:paraId="6CBA0F31" w14:textId="77777777">
        <w:trPr>
          <w:trHeight w:val="5519"/>
        </w:trPr>
        <w:tc>
          <w:tcPr>
            <w:tcW w:w="3122" w:type="dxa"/>
          </w:tcPr>
          <w:p w14:paraId="21447663" w14:textId="77777777" w:rsidR="000C19C9" w:rsidRDefault="008E4A67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40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коман- де</w:t>
            </w:r>
            <w:proofErr w:type="gramEnd"/>
            <w:r>
              <w:rPr>
                <w:b/>
                <w:sz w:val="24"/>
              </w:rPr>
              <w:t>, коллективе</w:t>
            </w:r>
          </w:p>
        </w:tc>
        <w:tc>
          <w:tcPr>
            <w:tcW w:w="6223" w:type="dxa"/>
          </w:tcPr>
          <w:p w14:paraId="5A7E71DB" w14:textId="77777777" w:rsidR="000C19C9" w:rsidRDefault="008E4A67">
            <w:pPr>
              <w:pStyle w:val="TableParagraph"/>
              <w:spacing w:line="275" w:lineRule="exact"/>
              <w:ind w:left="10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Золотая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коллекция»</w:t>
            </w:r>
          </w:p>
          <w:p w14:paraId="3FE2B9BF" w14:textId="77777777" w:rsidR="000C19C9" w:rsidRDefault="008E4A67">
            <w:pPr>
              <w:pStyle w:val="TableParagraph"/>
              <w:ind w:left="108"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предлагают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медали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вручить их: - тому, кому хочется сказать спасибо за </w:t>
            </w:r>
            <w:proofErr w:type="gramStart"/>
            <w:r>
              <w:rPr>
                <w:sz w:val="24"/>
              </w:rPr>
              <w:t>сего- дняшний</w:t>
            </w:r>
            <w:proofErr w:type="gramEnd"/>
            <w:r>
              <w:rPr>
                <w:sz w:val="24"/>
              </w:rPr>
              <w:t xml:space="preserve"> день; - тому, кто стал твоим другом и </w:t>
            </w:r>
            <w:proofErr w:type="gramStart"/>
            <w:r>
              <w:rPr>
                <w:sz w:val="24"/>
              </w:rPr>
              <w:t>поддер- жит</w:t>
            </w:r>
            <w:proofErr w:type="gramEnd"/>
            <w:r>
              <w:rPr>
                <w:sz w:val="24"/>
              </w:rPr>
              <w:t xml:space="preserve"> тебя в любой момент.</w:t>
            </w:r>
          </w:p>
          <w:p w14:paraId="77FCB065" w14:textId="77777777" w:rsidR="000C19C9" w:rsidRDefault="000C19C9">
            <w:pPr>
              <w:pStyle w:val="TableParagraph"/>
              <w:rPr>
                <w:sz w:val="24"/>
              </w:rPr>
            </w:pPr>
          </w:p>
          <w:p w14:paraId="340814FE" w14:textId="77777777" w:rsidR="000C19C9" w:rsidRDefault="008E4A67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«Кругосветное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путешествие»</w:t>
            </w:r>
          </w:p>
          <w:p w14:paraId="351A2951" w14:textId="77777777" w:rsidR="000C19C9" w:rsidRDefault="008E4A67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листочке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написать, кого бы из ребят он взял с собой в кругосветное путеше- ствие, зачем бы они туда поехали и какие предметы им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бы там пригодились.</w:t>
            </w:r>
          </w:p>
          <w:p w14:paraId="47AFE87C" w14:textId="77777777" w:rsidR="000C19C9" w:rsidRDefault="008E4A67">
            <w:pPr>
              <w:pStyle w:val="TableParagraph"/>
              <w:ind w:left="16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команда»</w:t>
            </w:r>
          </w:p>
          <w:p w14:paraId="4276B1A4" w14:textId="77777777" w:rsidR="000C19C9" w:rsidRDefault="008E4A67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Детям предлагается на общей картине расположить </w:t>
            </w:r>
            <w:proofErr w:type="gramStart"/>
            <w:r>
              <w:rPr>
                <w:sz w:val="24"/>
              </w:rPr>
              <w:t>чело- вечка</w:t>
            </w:r>
            <w:proofErr w:type="gramEnd"/>
            <w:r>
              <w:rPr>
                <w:sz w:val="24"/>
              </w:rPr>
              <w:t xml:space="preserve"> со своим именем, там, где он считает нужным (с кем-то рядом, в центре событий, или отдельно от всех). Затем ребята могут поделиться своим выбором места.</w:t>
            </w:r>
          </w:p>
          <w:p w14:paraId="5E89BD30" w14:textId="77777777" w:rsidR="000C19C9" w:rsidRDefault="000C19C9">
            <w:pPr>
              <w:pStyle w:val="TableParagraph"/>
              <w:spacing w:before="2"/>
              <w:rPr>
                <w:sz w:val="24"/>
              </w:rPr>
            </w:pPr>
          </w:p>
          <w:p w14:paraId="652BC7C2" w14:textId="77777777" w:rsidR="000C19C9" w:rsidRDefault="008E4A67">
            <w:pPr>
              <w:pStyle w:val="TableParagraph"/>
              <w:spacing w:line="237" w:lineRule="auto"/>
              <w:ind w:left="108" w:right="99"/>
              <w:rPr>
                <w:sz w:val="24"/>
              </w:rPr>
            </w:pPr>
            <w:r>
              <w:rPr>
                <w:b/>
                <w:sz w:val="24"/>
              </w:rPr>
              <w:t>Метод классической социометрии</w:t>
            </w:r>
            <w:r>
              <w:rPr>
                <w:sz w:val="24"/>
              </w:rPr>
              <w:t xml:space="preserve">: </w:t>
            </w:r>
            <w:r>
              <w:rPr>
                <w:spacing w:val="-2"/>
                <w:sz w:val="24"/>
              </w:rPr>
              <w:t>https://lugovskayashkola.ru/zabolevaniya/sotsiometriyaklassa-</w:t>
            </w:r>
          </w:p>
          <w:p w14:paraId="5B9B37D7" w14:textId="77777777" w:rsidR="000C19C9" w:rsidRDefault="008E4A67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dlya-mladshih-shkolnikov-obrazets.html</w:t>
            </w:r>
          </w:p>
        </w:tc>
      </w:tr>
    </w:tbl>
    <w:p w14:paraId="38E5ADB5" w14:textId="77777777" w:rsidR="000C19C9" w:rsidRDefault="000C19C9">
      <w:pPr>
        <w:pStyle w:val="TableParagraph"/>
        <w:spacing w:line="259" w:lineRule="exact"/>
        <w:rPr>
          <w:sz w:val="24"/>
        </w:rPr>
        <w:sectPr w:rsidR="000C19C9">
          <w:type w:val="continuous"/>
          <w:pgSz w:w="11910" w:h="16840"/>
          <w:pgMar w:top="1100" w:right="283" w:bottom="280" w:left="1559" w:header="720" w:footer="720" w:gutter="0"/>
          <w:cols w:space="720"/>
        </w:sectPr>
      </w:pPr>
    </w:p>
    <w:p w14:paraId="5E45C99A" w14:textId="77777777" w:rsidR="000C19C9" w:rsidRDefault="008E4A67">
      <w:pPr>
        <w:pStyle w:val="a3"/>
        <w:spacing w:before="69"/>
        <w:ind w:left="142"/>
      </w:pPr>
      <w:r>
        <w:lastRenderedPageBreak/>
        <w:t>Литература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электронные</w:t>
      </w:r>
      <w:r>
        <w:rPr>
          <w:spacing w:val="-2"/>
        </w:rPr>
        <w:t xml:space="preserve"> ресурсы</w:t>
      </w:r>
    </w:p>
    <w:p w14:paraId="3653F269" w14:textId="77777777" w:rsidR="000C19C9" w:rsidRDefault="000C19C9">
      <w:pPr>
        <w:pStyle w:val="a3"/>
      </w:pPr>
    </w:p>
    <w:p w14:paraId="4D877B56" w14:textId="77777777" w:rsidR="000C19C9" w:rsidRDefault="008E4A67">
      <w:pPr>
        <w:pStyle w:val="a4"/>
        <w:numPr>
          <w:ilvl w:val="0"/>
          <w:numId w:val="16"/>
        </w:numPr>
        <w:tabs>
          <w:tab w:val="left" w:pos="862"/>
        </w:tabs>
        <w:rPr>
          <w:sz w:val="24"/>
        </w:rPr>
      </w:pPr>
      <w:r>
        <w:rPr>
          <w:color w:val="0000FF"/>
          <w:spacing w:val="-2"/>
          <w:sz w:val="24"/>
          <w:u w:val="single" w:color="0000FF"/>
        </w:rPr>
        <w:t>https://рдш.рф/competition/2686#educational-resources</w:t>
      </w:r>
    </w:p>
    <w:p w14:paraId="6193803C" w14:textId="77777777" w:rsidR="000C19C9" w:rsidRDefault="008E4A67">
      <w:pPr>
        <w:pStyle w:val="a4"/>
        <w:numPr>
          <w:ilvl w:val="0"/>
          <w:numId w:val="16"/>
        </w:numPr>
        <w:tabs>
          <w:tab w:val="left" w:pos="862"/>
        </w:tabs>
        <w:rPr>
          <w:sz w:val="24"/>
        </w:rPr>
      </w:pPr>
      <w:r>
        <w:rPr>
          <w:color w:val="0000FF"/>
          <w:spacing w:val="-2"/>
          <w:sz w:val="24"/>
          <w:u w:val="single" w:color="0000FF"/>
        </w:rPr>
        <w:t>http://дниединыхдействий.рф/</w:t>
      </w:r>
    </w:p>
    <w:p w14:paraId="72AB7082" w14:textId="77777777" w:rsidR="000C19C9" w:rsidRDefault="008E4A67">
      <w:pPr>
        <w:pStyle w:val="a4"/>
        <w:numPr>
          <w:ilvl w:val="0"/>
          <w:numId w:val="16"/>
        </w:numPr>
        <w:tabs>
          <w:tab w:val="left" w:pos="862"/>
        </w:tabs>
        <w:rPr>
          <w:sz w:val="24"/>
        </w:rPr>
      </w:pPr>
      <w:r>
        <w:rPr>
          <w:color w:val="0000FF"/>
          <w:spacing w:val="-2"/>
          <w:sz w:val="24"/>
          <w:u w:val="single" w:color="0000FF"/>
        </w:rPr>
        <w:t>https://будьвдвижении.рф/</w:t>
      </w:r>
    </w:p>
    <w:p w14:paraId="36082EF4" w14:textId="77777777" w:rsidR="000C19C9" w:rsidRDefault="008E4A67">
      <w:pPr>
        <w:pStyle w:val="a4"/>
        <w:numPr>
          <w:ilvl w:val="0"/>
          <w:numId w:val="16"/>
        </w:numPr>
        <w:tabs>
          <w:tab w:val="left" w:pos="862"/>
        </w:tabs>
        <w:rPr>
          <w:sz w:val="24"/>
        </w:rPr>
      </w:pPr>
      <w:hyperlink r:id="rId24">
        <w:r>
          <w:rPr>
            <w:color w:val="0000FF"/>
            <w:spacing w:val="-2"/>
            <w:sz w:val="24"/>
            <w:u w:val="single" w:color="0000FF"/>
          </w:rPr>
          <w:t>https://yunarmy.ru/</w:t>
        </w:r>
      </w:hyperlink>
    </w:p>
    <w:p w14:paraId="72FE06B4" w14:textId="77777777" w:rsidR="000C19C9" w:rsidRDefault="008E4A67">
      <w:pPr>
        <w:pStyle w:val="a4"/>
        <w:numPr>
          <w:ilvl w:val="0"/>
          <w:numId w:val="16"/>
        </w:numPr>
        <w:tabs>
          <w:tab w:val="left" w:pos="862"/>
        </w:tabs>
        <w:rPr>
          <w:sz w:val="24"/>
        </w:rPr>
      </w:pPr>
      <w:hyperlink r:id="rId25">
        <w:r>
          <w:rPr>
            <w:color w:val="0000FF"/>
            <w:spacing w:val="-2"/>
            <w:sz w:val="24"/>
            <w:u w:val="single" w:color="0000FF"/>
          </w:rPr>
          <w:t>https://dobro.ru/</w:t>
        </w:r>
      </w:hyperlink>
    </w:p>
    <w:p w14:paraId="16540CD9" w14:textId="77777777" w:rsidR="000C19C9" w:rsidRDefault="008E4A67">
      <w:pPr>
        <w:pStyle w:val="a4"/>
        <w:numPr>
          <w:ilvl w:val="0"/>
          <w:numId w:val="16"/>
        </w:numPr>
        <w:tabs>
          <w:tab w:val="left" w:pos="862"/>
        </w:tabs>
        <w:rPr>
          <w:sz w:val="24"/>
        </w:rPr>
      </w:pPr>
      <w:r>
        <w:rPr>
          <w:color w:val="0000FF"/>
          <w:spacing w:val="-2"/>
          <w:sz w:val="24"/>
          <w:u w:val="single" w:color="0000FF"/>
        </w:rPr>
        <w:t>http://эколята.рф/</w:t>
      </w:r>
    </w:p>
    <w:p w14:paraId="317D9236" w14:textId="77777777" w:rsidR="000C19C9" w:rsidRDefault="008E4A67">
      <w:pPr>
        <w:pStyle w:val="a4"/>
        <w:numPr>
          <w:ilvl w:val="0"/>
          <w:numId w:val="16"/>
        </w:numPr>
        <w:tabs>
          <w:tab w:val="left" w:pos="862"/>
        </w:tabs>
        <w:ind w:right="1152"/>
        <w:rPr>
          <w:sz w:val="24"/>
        </w:rPr>
      </w:pPr>
      <w:r>
        <w:rPr>
          <w:sz w:val="24"/>
        </w:rPr>
        <w:t xml:space="preserve">Трек «Орленок – Эколог» </w:t>
      </w:r>
      <w:hyperlink r:id="rId26">
        <w:r>
          <w:rPr>
            <w:color w:val="0000FF"/>
            <w:spacing w:val="-2"/>
            <w:sz w:val="24"/>
            <w:u w:val="single" w:color="0000FF"/>
          </w:rPr>
          <w:t>https://drive.google.com/drive/folders/1GL1j1S8HAKkCaavBsYyhH-OGfvifKNIw</w:t>
        </w:r>
      </w:hyperlink>
    </w:p>
    <w:p w14:paraId="395EEFFE" w14:textId="77777777" w:rsidR="000C19C9" w:rsidRDefault="008E4A67">
      <w:pPr>
        <w:pStyle w:val="a4"/>
        <w:numPr>
          <w:ilvl w:val="0"/>
          <w:numId w:val="16"/>
        </w:numPr>
        <w:tabs>
          <w:tab w:val="left" w:pos="862"/>
        </w:tabs>
        <w:rPr>
          <w:sz w:val="24"/>
        </w:rPr>
      </w:pPr>
      <w:r>
        <w:rPr>
          <w:sz w:val="24"/>
        </w:rPr>
        <w:t>Трек</w:t>
      </w:r>
      <w:r>
        <w:rPr>
          <w:spacing w:val="-2"/>
          <w:sz w:val="24"/>
        </w:rPr>
        <w:t xml:space="preserve"> </w:t>
      </w:r>
      <w:r>
        <w:rPr>
          <w:sz w:val="24"/>
        </w:rPr>
        <w:t>«Орленок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>Лидер»</w:t>
      </w:r>
    </w:p>
    <w:p w14:paraId="0A29BCF7" w14:textId="77777777" w:rsidR="000C19C9" w:rsidRDefault="008E4A67">
      <w:pPr>
        <w:pStyle w:val="a3"/>
        <w:ind w:left="862"/>
      </w:pPr>
      <w:hyperlink r:id="rId27">
        <w:r>
          <w:rPr>
            <w:color w:val="0000FF"/>
            <w:spacing w:val="-2"/>
            <w:u w:val="single" w:color="0000FF"/>
          </w:rPr>
          <w:t>https://drive.google.com/drive/folders/1ERskT2r7-wRRAVTS98CsqWyhNg8jFcTx</w:t>
        </w:r>
      </w:hyperlink>
    </w:p>
    <w:p w14:paraId="7E431376" w14:textId="77777777" w:rsidR="000C19C9" w:rsidRDefault="008E4A67">
      <w:pPr>
        <w:pStyle w:val="a4"/>
        <w:numPr>
          <w:ilvl w:val="0"/>
          <w:numId w:val="16"/>
        </w:numPr>
        <w:tabs>
          <w:tab w:val="left" w:pos="862"/>
        </w:tabs>
        <w:spacing w:before="1"/>
        <w:ind w:right="1241"/>
        <w:rPr>
          <w:sz w:val="24"/>
        </w:rPr>
      </w:pPr>
      <w:r>
        <w:rPr>
          <w:sz w:val="24"/>
        </w:rPr>
        <w:t xml:space="preserve">Трек «Орленок – Мастер» </w:t>
      </w:r>
      <w:hyperlink r:id="rId28">
        <w:r>
          <w:rPr>
            <w:color w:val="0000FF"/>
            <w:spacing w:val="-2"/>
            <w:sz w:val="24"/>
            <w:u w:val="single" w:color="0000FF"/>
          </w:rPr>
          <w:t>https://drive.google.com/drive/folders/1nvJmlQlif1giyQKlMGXLKTnuE5hQDSiq</w:t>
        </w:r>
      </w:hyperlink>
    </w:p>
    <w:p w14:paraId="6E4E9DDC" w14:textId="77777777" w:rsidR="000C19C9" w:rsidRDefault="008E4A67">
      <w:pPr>
        <w:pStyle w:val="a4"/>
        <w:numPr>
          <w:ilvl w:val="0"/>
          <w:numId w:val="16"/>
        </w:numPr>
        <w:tabs>
          <w:tab w:val="left" w:pos="862"/>
        </w:tabs>
        <w:ind w:right="977"/>
        <w:rPr>
          <w:sz w:val="24"/>
        </w:rPr>
      </w:pPr>
      <w:r>
        <w:rPr>
          <w:sz w:val="24"/>
        </w:rPr>
        <w:t xml:space="preserve">Трек «Орленок -Доброволец» </w:t>
      </w:r>
      <w:hyperlink r:id="rId29">
        <w:r>
          <w:rPr>
            <w:color w:val="0000FF"/>
            <w:spacing w:val="-2"/>
            <w:sz w:val="24"/>
            <w:u w:val="single" w:color="0000FF"/>
          </w:rPr>
          <w:t>https://drive.google.com/drive/folders/1fCWfLRQCHbGT-FADexpZar6xdAyYM-x4</w:t>
        </w:r>
      </w:hyperlink>
    </w:p>
    <w:p w14:paraId="590AF4D6" w14:textId="77777777" w:rsidR="000C19C9" w:rsidRDefault="008E4A67">
      <w:pPr>
        <w:pStyle w:val="a4"/>
        <w:numPr>
          <w:ilvl w:val="0"/>
          <w:numId w:val="16"/>
        </w:numPr>
        <w:tabs>
          <w:tab w:val="left" w:pos="862"/>
        </w:tabs>
        <w:ind w:right="1336"/>
        <w:rPr>
          <w:sz w:val="24"/>
        </w:rPr>
      </w:pPr>
      <w:r>
        <w:rPr>
          <w:sz w:val="24"/>
        </w:rPr>
        <w:t xml:space="preserve">Трек «Орленок – Хранитель» </w:t>
      </w:r>
      <w:hyperlink r:id="rId30">
        <w:r>
          <w:rPr>
            <w:color w:val="0000FF"/>
            <w:spacing w:val="-2"/>
            <w:sz w:val="24"/>
            <w:u w:val="single" w:color="0000FF"/>
          </w:rPr>
          <w:t>https://drive.google.com/drive/folders/1L3FAj99cdp00rFg0BW_0SnYsS9_Ue-C-</w:t>
        </w:r>
      </w:hyperlink>
    </w:p>
    <w:p w14:paraId="145F8F96" w14:textId="77777777" w:rsidR="000C19C9" w:rsidRDefault="008E4A67">
      <w:pPr>
        <w:pStyle w:val="a4"/>
        <w:numPr>
          <w:ilvl w:val="0"/>
          <w:numId w:val="16"/>
        </w:numPr>
        <w:tabs>
          <w:tab w:val="left" w:pos="862"/>
        </w:tabs>
        <w:spacing w:before="276"/>
        <w:ind w:right="1099"/>
        <w:rPr>
          <w:sz w:val="24"/>
        </w:rPr>
      </w:pPr>
      <w:r>
        <w:rPr>
          <w:sz w:val="24"/>
        </w:rPr>
        <w:t>Трек</w:t>
      </w:r>
      <w:r>
        <w:rPr>
          <w:spacing w:val="-8"/>
          <w:sz w:val="24"/>
        </w:rPr>
        <w:t xml:space="preserve"> </w:t>
      </w:r>
      <w:r>
        <w:rPr>
          <w:sz w:val="24"/>
        </w:rPr>
        <w:t>«Орленок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Спортсмен»</w:t>
      </w:r>
      <w:r>
        <w:rPr>
          <w:spacing w:val="-10"/>
          <w:sz w:val="24"/>
        </w:rPr>
        <w:t xml:space="preserve"> </w:t>
      </w:r>
      <w:hyperlink r:id="rId31">
        <w:r>
          <w:rPr>
            <w:color w:val="0000FF"/>
            <w:sz w:val="24"/>
            <w:u w:val="single" w:color="0000FF"/>
          </w:rPr>
          <w:t>https://drive.google.com/drive/folders/1yjAqdZGK-</w:t>
        </w:r>
      </w:hyperlink>
      <w:r>
        <w:rPr>
          <w:color w:val="0000FF"/>
          <w:sz w:val="24"/>
        </w:rPr>
        <w:t xml:space="preserve"> </w:t>
      </w:r>
      <w:hyperlink r:id="rId32">
        <w:r>
          <w:rPr>
            <w:color w:val="0000FF"/>
            <w:spacing w:val="-2"/>
            <w:sz w:val="24"/>
            <w:u w:val="single" w:color="0000FF"/>
          </w:rPr>
          <w:t>AVWnOnyxa6GdomwH4U9DxUc</w:t>
        </w:r>
      </w:hyperlink>
    </w:p>
    <w:p w14:paraId="311418CD" w14:textId="77777777" w:rsidR="000C19C9" w:rsidRDefault="008E4A67">
      <w:pPr>
        <w:pStyle w:val="a4"/>
        <w:numPr>
          <w:ilvl w:val="0"/>
          <w:numId w:val="16"/>
        </w:numPr>
        <w:tabs>
          <w:tab w:val="left" w:pos="862"/>
        </w:tabs>
        <w:ind w:right="1111"/>
        <w:rPr>
          <w:sz w:val="24"/>
        </w:rPr>
      </w:pPr>
      <w:r>
        <w:rPr>
          <w:sz w:val="24"/>
        </w:rPr>
        <w:t xml:space="preserve">Трек «Орленок – ЭРУДИТ» </w:t>
      </w:r>
      <w:hyperlink r:id="rId33">
        <w:r>
          <w:rPr>
            <w:color w:val="0000FF"/>
            <w:spacing w:val="-2"/>
            <w:sz w:val="24"/>
            <w:u w:val="single" w:color="0000FF"/>
          </w:rPr>
          <w:t>https://drive.google.com/drive/folders/1DjSFA35LFj7ATAAeRfQnFumb4r8pAc6w</w:t>
        </w:r>
      </w:hyperlink>
    </w:p>
    <w:sectPr w:rsidR="000C19C9">
      <w:pgSz w:w="11910" w:h="16840"/>
      <w:pgMar w:top="1320" w:right="283" w:bottom="280" w:left="155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C6C5F4" w14:textId="77777777" w:rsidR="000C19C9" w:rsidRDefault="008E4A67">
      <w:r>
        <w:separator/>
      </w:r>
    </w:p>
  </w:endnote>
  <w:endnote w:type="continuationSeparator" w:id="0">
    <w:p w14:paraId="51DCC690" w14:textId="77777777" w:rsidR="000C19C9" w:rsidRDefault="008E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8195ED" w14:textId="77777777" w:rsidR="000C19C9" w:rsidRDefault="008E4A67">
      <w:r>
        <w:separator/>
      </w:r>
    </w:p>
  </w:footnote>
  <w:footnote w:type="continuationSeparator" w:id="0">
    <w:p w14:paraId="164CAEFE" w14:textId="77777777" w:rsidR="000C19C9" w:rsidRDefault="008E4A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239341B"/>
    <w:multiLevelType w:val="multilevel"/>
    <w:tmpl w:val="9239341B"/>
    <w:lvl w:ilvl="0">
      <w:start w:val="1"/>
      <w:numFmt w:val="decimal"/>
      <w:lvlText w:val="%1."/>
      <w:lvlJc w:val="left"/>
      <w:pPr>
        <w:ind w:left="29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08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17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25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34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342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551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59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B5E306ED"/>
    <w:multiLevelType w:val="multilevel"/>
    <w:tmpl w:val="B5E306ED"/>
    <w:lvl w:ilvl="0">
      <w:start w:val="1"/>
      <w:numFmt w:val="decimal"/>
      <w:lvlText w:val="%1."/>
      <w:lvlJc w:val="left"/>
      <w:pPr>
        <w:ind w:left="86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42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01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6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1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6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3" w:hanging="600"/>
      </w:pPr>
      <w:rPr>
        <w:rFonts w:hint="default"/>
        <w:lang w:val="ru-RU" w:eastAsia="en-US" w:bidi="ar-SA"/>
      </w:rPr>
    </w:lvl>
  </w:abstractNum>
  <w:abstractNum w:abstractNumId="2" w15:restartNumberingAfterBreak="0">
    <w:nsid w:val="BF205925"/>
    <w:multiLevelType w:val="multilevel"/>
    <w:tmpl w:val="BF205925"/>
    <w:lvl w:ilvl="0">
      <w:numFmt w:val="bullet"/>
      <w:lvlText w:val="-"/>
      <w:lvlJc w:val="left"/>
      <w:pPr>
        <w:ind w:left="34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12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84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7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9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2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4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7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9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C8879AEF"/>
    <w:multiLevelType w:val="multilevel"/>
    <w:tmpl w:val="C8879AEF"/>
    <w:lvl w:ilvl="0">
      <w:start w:val="10"/>
      <w:numFmt w:val="decimal"/>
      <w:lvlText w:val="%1."/>
      <w:lvlJc w:val="left"/>
      <w:pPr>
        <w:ind w:left="48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672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86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5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5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4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23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CF092B84"/>
    <w:multiLevelType w:val="multilevel"/>
    <w:tmpl w:val="CF092B84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808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17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25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34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42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51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59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68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F4B5D9F5"/>
    <w:multiLevelType w:val="multilevel"/>
    <w:tmpl w:val="F4B5D9F5"/>
    <w:lvl w:ilvl="0">
      <w:numFmt w:val="bullet"/>
      <w:lvlText w:val="-"/>
      <w:lvlJc w:val="left"/>
      <w:pPr>
        <w:ind w:left="107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87" w:hanging="17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75" w:hanging="1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2" w:hanging="1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50" w:hanging="1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37" w:hanging="1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225" w:hanging="1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412" w:hanging="1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600" w:hanging="171"/>
      </w:pPr>
      <w:rPr>
        <w:rFonts w:hint="default"/>
        <w:lang w:val="ru-RU" w:eastAsia="en-US" w:bidi="ar-SA"/>
      </w:rPr>
    </w:lvl>
  </w:abstractNum>
  <w:abstractNum w:abstractNumId="6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2953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670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380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91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01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2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2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3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3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0248C179"/>
    <w:multiLevelType w:val="multilevel"/>
    <w:tmpl w:val="0248C179"/>
    <w:lvl w:ilvl="0">
      <w:start w:val="1"/>
      <w:numFmt w:val="upperRoman"/>
      <w:lvlText w:val="%1."/>
      <w:lvlJc w:val="left"/>
      <w:pPr>
        <w:ind w:left="142" w:hanging="22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8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0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25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31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36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42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4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53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03D62ECE"/>
    <w:multiLevelType w:val="multilevel"/>
    <w:tmpl w:val="03D62ECE"/>
    <w:lvl w:ilvl="0">
      <w:start w:val="1"/>
      <w:numFmt w:val="decimal"/>
      <w:lvlText w:val="%1."/>
      <w:lvlJc w:val="left"/>
      <w:pPr>
        <w:ind w:left="142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ind w:left="142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24" w:hanging="1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7" w:hanging="1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9" w:hanging="1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2" w:hanging="1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4" w:hanging="1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7" w:hanging="1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9" w:hanging="159"/>
      </w:pPr>
      <w:rPr>
        <w:rFonts w:hint="default"/>
        <w:lang w:val="ru-RU" w:eastAsia="en-US" w:bidi="ar-SA"/>
      </w:rPr>
    </w:lvl>
  </w:abstractNum>
  <w:abstractNum w:abstractNumId="9" w15:restartNumberingAfterBreak="0">
    <w:nsid w:val="2470EC97"/>
    <w:multiLevelType w:val="multilevel"/>
    <w:tmpl w:val="2470EC97"/>
    <w:lvl w:ilvl="0">
      <w:start w:val="1"/>
      <w:numFmt w:val="decimal"/>
      <w:lvlText w:val="%1."/>
      <w:lvlJc w:val="left"/>
      <w:pPr>
        <w:ind w:left="8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780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0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3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25B654F3"/>
    <w:multiLevelType w:val="multilevel"/>
    <w:tmpl w:val="25B654F3"/>
    <w:lvl w:ilvl="0">
      <w:start w:val="1"/>
      <w:numFmt w:val="decimal"/>
      <w:lvlText w:val="%1."/>
      <w:lvlJc w:val="left"/>
      <w:pPr>
        <w:ind w:left="142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32" w:hanging="27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24" w:hanging="2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7" w:hanging="2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9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2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4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7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9" w:hanging="279"/>
      </w:pPr>
      <w:rPr>
        <w:rFonts w:hint="default"/>
        <w:lang w:val="ru-RU" w:eastAsia="en-US" w:bidi="ar-SA"/>
      </w:rPr>
    </w:lvl>
  </w:abstractNum>
  <w:abstractNum w:abstractNumId="11" w15:restartNumberingAfterBreak="0">
    <w:nsid w:val="2A8F537B"/>
    <w:multiLevelType w:val="multilevel"/>
    <w:tmpl w:val="2A8F537B"/>
    <w:lvl w:ilvl="0">
      <w:start w:val="4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612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86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18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71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24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876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29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82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4D4DC07F"/>
    <w:multiLevelType w:val="multilevel"/>
    <w:tmpl w:val="4D4DC07F"/>
    <w:lvl w:ilvl="0">
      <w:start w:val="1"/>
      <w:numFmt w:val="decimal"/>
      <w:lvlText w:val="%1."/>
      <w:lvlJc w:val="left"/>
      <w:pPr>
        <w:ind w:left="42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8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82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8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59ADCABA"/>
    <w:multiLevelType w:val="multilevel"/>
    <w:tmpl w:val="59ADCABA"/>
    <w:lvl w:ilvl="0">
      <w:numFmt w:val="bullet"/>
      <w:lvlText w:val="-"/>
      <w:lvlJc w:val="left"/>
      <w:pPr>
        <w:ind w:left="35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30" w:hanging="1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00" w:hanging="1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1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1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2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2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3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3" w:hanging="164"/>
      </w:pPr>
      <w:rPr>
        <w:rFonts w:hint="default"/>
        <w:lang w:val="ru-RU" w:eastAsia="en-US" w:bidi="ar-SA"/>
      </w:rPr>
    </w:lvl>
  </w:abstractNum>
  <w:abstractNum w:abstractNumId="14" w15:restartNumberingAfterBreak="0">
    <w:nsid w:val="5A241D34"/>
    <w:multiLevelType w:val="multilevel"/>
    <w:tmpl w:val="5A241D34"/>
    <w:lvl w:ilvl="0">
      <w:start w:val="7"/>
      <w:numFmt w:val="decimal"/>
      <w:lvlText w:val="%1."/>
      <w:lvlJc w:val="left"/>
      <w:pPr>
        <w:ind w:left="32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04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689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73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5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27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611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796" w:hanging="240"/>
      </w:pPr>
      <w:rPr>
        <w:rFonts w:hint="default"/>
        <w:lang w:val="ru-RU" w:eastAsia="en-US" w:bidi="ar-SA"/>
      </w:rPr>
    </w:lvl>
  </w:abstractNum>
  <w:abstractNum w:abstractNumId="15" w15:restartNumberingAfterBreak="0">
    <w:nsid w:val="72183CF9"/>
    <w:multiLevelType w:val="multilevel"/>
    <w:tmpl w:val="72183CF9"/>
    <w:lvl w:ilvl="0">
      <w:numFmt w:val="bullet"/>
      <w:lvlText w:val="-"/>
      <w:lvlJc w:val="left"/>
      <w:pPr>
        <w:ind w:left="28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36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5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3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2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0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9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7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77C056F6"/>
    <w:multiLevelType w:val="hybridMultilevel"/>
    <w:tmpl w:val="B7B052AC"/>
    <w:lvl w:ilvl="0" w:tplc="17AC9A24">
      <w:start w:val="1"/>
      <w:numFmt w:val="bullet"/>
      <w:lvlText w:val="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num w:numId="1" w16cid:durableId="1905874344">
    <w:abstractNumId w:val="6"/>
  </w:num>
  <w:num w:numId="2" w16cid:durableId="700663369">
    <w:abstractNumId w:val="4"/>
  </w:num>
  <w:num w:numId="3" w16cid:durableId="59791608">
    <w:abstractNumId w:val="13"/>
  </w:num>
  <w:num w:numId="4" w16cid:durableId="1614626933">
    <w:abstractNumId w:val="2"/>
  </w:num>
  <w:num w:numId="5" w16cid:durableId="322859494">
    <w:abstractNumId w:val="1"/>
  </w:num>
  <w:num w:numId="6" w16cid:durableId="586772959">
    <w:abstractNumId w:val="8"/>
  </w:num>
  <w:num w:numId="7" w16cid:durableId="1390034407">
    <w:abstractNumId w:val="10"/>
  </w:num>
  <w:num w:numId="8" w16cid:durableId="608781043">
    <w:abstractNumId w:val="15"/>
  </w:num>
  <w:num w:numId="9" w16cid:durableId="169292804">
    <w:abstractNumId w:val="7"/>
  </w:num>
  <w:num w:numId="10" w16cid:durableId="496188224">
    <w:abstractNumId w:val="0"/>
  </w:num>
  <w:num w:numId="11" w16cid:durableId="1038050262">
    <w:abstractNumId w:val="11"/>
  </w:num>
  <w:num w:numId="12" w16cid:durableId="238489950">
    <w:abstractNumId w:val="14"/>
  </w:num>
  <w:num w:numId="13" w16cid:durableId="1696154897">
    <w:abstractNumId w:val="3"/>
  </w:num>
  <w:num w:numId="14" w16cid:durableId="2057848939">
    <w:abstractNumId w:val="12"/>
  </w:num>
  <w:num w:numId="15" w16cid:durableId="1670599871">
    <w:abstractNumId w:val="5"/>
  </w:num>
  <w:num w:numId="16" w16cid:durableId="1204058713">
    <w:abstractNumId w:val="9"/>
  </w:num>
  <w:num w:numId="17" w16cid:durableId="48551056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9C9"/>
    <w:rsid w:val="00093118"/>
    <w:rsid w:val="000C19C9"/>
    <w:rsid w:val="006C21AC"/>
    <w:rsid w:val="008E4A67"/>
    <w:rsid w:val="00906F4F"/>
    <w:rsid w:val="00F2332A"/>
    <w:rsid w:val="3A766D13"/>
    <w:rsid w:val="44B031F6"/>
    <w:rsid w:val="4D3B170B"/>
    <w:rsid w:val="54EF5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DD33B33"/>
  <w15:docId w15:val="{17C75830-82B8-4C71-8878-2624C0B09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ind w:left="14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ind w:left="142" w:hanging="24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hyperlink" Target="https://drive.google.com/drive/folders/1GL1j1S8HAKkCaavBsYyhH-OGfvifKNIw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hyperlink" Target="https://dobro.ru/" TargetMode="External"/><Relationship Id="rId33" Type="http://schemas.openxmlformats.org/officeDocument/2006/relationships/hyperlink" Target="https://drive.google.com/drive/folders/1DjSFA35LFj7ATAAeRfQnFumb4r8pAc6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hyperlink" Target="https://drive.google.com/drive/folders/1fCWfLRQCHbGT-FADexpZar6xdAyYM-x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yunarmy.ru/" TargetMode="External"/><Relationship Id="rId32" Type="http://schemas.openxmlformats.org/officeDocument/2006/relationships/hyperlink" Target="https://drive.google.com/drive/folders/1yjAqdZGK-AVWnOnyxa6GdomwH4U9DxU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hyperlink" Target="https://drive.google.com/drive/folders/1nvJmlQlif1giyQKlMGXLKTnuE5hQDSiq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s://drive.google.com/drive/folders/1yjAqdZGK-AVWnOnyxa6GdomwH4U9DxU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hyperlink" Target="https://drive.google.com/drive/folders/1ERskT2r7-wRRAVTS98CsqWyhNg8jFcTx" TargetMode="External"/><Relationship Id="rId30" Type="http://schemas.openxmlformats.org/officeDocument/2006/relationships/hyperlink" Target="https://drive.google.com/drive/folders/1L3FAj99cdp00rFg0BW_0SnYsS9_Ue-C-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23</Pages>
  <Words>5139</Words>
  <Characters>29296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ольга калинцева</cp:lastModifiedBy>
  <cp:revision>3</cp:revision>
  <dcterms:created xsi:type="dcterms:W3CDTF">2025-04-21T07:14:00Z</dcterms:created>
  <dcterms:modified xsi:type="dcterms:W3CDTF">2025-04-24T02:10:00Z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2024-05-11T00:00:00Z</vt:filetime>
  </property>
  <property fmtid="{D5CDD505-2E9C-101B-9397-08002B2CF9AE}" pid="3" name="Creator">
    <vt:lpwstr>Acrobat PDFMaker 20 для Word</vt:lpwstr>
  </property>
  <property fmtid="{D5CDD505-2E9C-101B-9397-08002B2CF9AE}" pid="4" name="LastSaved">
    <vt:filetime>2025-04-12T00:00:00Z</vt:filetime>
  </property>
  <property fmtid="{D5CDD505-2E9C-101B-9397-08002B2CF9AE}" pid="5" name="Producer">
    <vt:lpwstr>Adobe PDF Library 20.6.74</vt:lpwstr>
  </property>
  <property fmtid="{D5CDD505-2E9C-101B-9397-08002B2CF9AE}" pid="6" name="SourceModified">
    <vt:lpwstr>D:20240511112926</vt:lpwstr>
  </property>
  <property fmtid="{D5CDD505-2E9C-101B-9397-08002B2CF9AE}" pid="7" name="KSOProductBuildVer">
    <vt:lpwstr>1049-12.2.0.20795</vt:lpwstr>
  </property>
  <property fmtid="{D5CDD505-2E9C-101B-9397-08002B2CF9AE}" pid="8" name="ICV">
    <vt:lpwstr>51139957E11A4C029925D8846D6D249A_12</vt:lpwstr>
  </property>
</Properties>
</file>